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0A9" w:rsidRDefault="00FC10A9" w:rsidP="00FC10A9">
      <w:pPr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Муниципальное  бюджетное   общеобразовательное  учреждение</w:t>
      </w:r>
    </w:p>
    <w:p w:rsidR="00FC10A9" w:rsidRDefault="00FC10A9" w:rsidP="00FC10A9">
      <w:pPr>
        <w:jc w:val="center"/>
        <w:rPr>
          <w:b/>
          <w:sz w:val="28"/>
        </w:rPr>
      </w:pPr>
      <w:r>
        <w:rPr>
          <w:b/>
          <w:sz w:val="28"/>
        </w:rPr>
        <w:t>«Бичурга – Баишевская средняя общеобразовательная школа» Шемуршинского района Чувашской Республики</w:t>
      </w:r>
    </w:p>
    <w:p w:rsidR="00FC10A9" w:rsidRDefault="00FC10A9" w:rsidP="00FC10A9">
      <w:pPr>
        <w:jc w:val="center"/>
        <w:rPr>
          <w:b/>
          <w:bCs/>
          <w:sz w:val="40"/>
        </w:rPr>
      </w:pPr>
    </w:p>
    <w:tbl>
      <w:tblPr>
        <w:tblW w:w="51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0"/>
        <w:gridCol w:w="3259"/>
        <w:gridCol w:w="3222"/>
      </w:tblGrid>
      <w:tr w:rsidR="00FC10A9" w:rsidTr="00F554B0">
        <w:trPr>
          <w:jc w:val="center"/>
        </w:trPr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0A9" w:rsidRDefault="00FC10A9" w:rsidP="00F554B0">
            <w:pPr>
              <w:tabs>
                <w:tab w:val="left" w:pos="9288"/>
              </w:tabs>
              <w:jc w:val="center"/>
              <w:rPr>
                <w:b/>
              </w:rPr>
            </w:pPr>
            <w:r>
              <w:rPr>
                <w:b/>
              </w:rPr>
              <w:t>«Рассмотрено»</w:t>
            </w:r>
          </w:p>
          <w:p w:rsidR="00FC10A9" w:rsidRDefault="00FC10A9" w:rsidP="00F554B0">
            <w:pPr>
              <w:tabs>
                <w:tab w:val="left" w:pos="9288"/>
              </w:tabs>
              <w:jc w:val="center"/>
            </w:pPr>
            <w:r>
              <w:t>на заседании ШМО</w:t>
            </w:r>
          </w:p>
          <w:p w:rsidR="00FC10A9" w:rsidRDefault="00FC10A9" w:rsidP="00F554B0">
            <w:pPr>
              <w:tabs>
                <w:tab w:val="left" w:pos="9288"/>
              </w:tabs>
              <w:jc w:val="center"/>
            </w:pPr>
            <w:r>
              <w:t>учителей начальных классов</w:t>
            </w:r>
          </w:p>
          <w:p w:rsidR="00FC10A9" w:rsidRPr="0077620D" w:rsidRDefault="00FC10A9" w:rsidP="00F554B0">
            <w:pPr>
              <w:tabs>
                <w:tab w:val="left" w:pos="9288"/>
              </w:tabs>
              <w:jc w:val="center"/>
            </w:pPr>
            <w:r>
              <w:t>Руководитель ШМО</w:t>
            </w:r>
          </w:p>
          <w:p w:rsidR="00FC10A9" w:rsidRPr="0077620D" w:rsidRDefault="00FC10A9" w:rsidP="00F554B0">
            <w:pPr>
              <w:tabs>
                <w:tab w:val="left" w:pos="9288"/>
              </w:tabs>
              <w:jc w:val="center"/>
            </w:pPr>
          </w:p>
          <w:p w:rsidR="00FC10A9" w:rsidRDefault="00FC10A9" w:rsidP="00F554B0">
            <w:pPr>
              <w:tabs>
                <w:tab w:val="left" w:pos="9288"/>
              </w:tabs>
              <w:jc w:val="center"/>
              <w:rPr>
                <w:lang w:val="tt-RU"/>
              </w:rPr>
            </w:pPr>
            <w:r>
              <w:t xml:space="preserve">___________ </w:t>
            </w:r>
            <w:r>
              <w:rPr>
                <w:lang w:val="tt-RU"/>
              </w:rPr>
              <w:t>Н.В.Ермолаева</w:t>
            </w:r>
          </w:p>
          <w:p w:rsidR="00FC10A9" w:rsidRDefault="00FC10A9" w:rsidP="00F554B0">
            <w:pPr>
              <w:tabs>
                <w:tab w:val="left" w:pos="9288"/>
              </w:tabs>
              <w:jc w:val="center"/>
            </w:pPr>
          </w:p>
          <w:p w:rsidR="00FC10A9" w:rsidRDefault="00FC10A9" w:rsidP="00F554B0">
            <w:pPr>
              <w:tabs>
                <w:tab w:val="left" w:pos="9288"/>
              </w:tabs>
              <w:jc w:val="center"/>
            </w:pPr>
            <w:r>
              <w:t xml:space="preserve">Протокол № </w:t>
            </w:r>
            <w:r>
              <w:rPr>
                <w:u w:val="single"/>
              </w:rPr>
              <w:t>___</w:t>
            </w:r>
          </w:p>
          <w:p w:rsidR="00FC10A9" w:rsidRDefault="00FC10A9" w:rsidP="00F554B0">
            <w:pPr>
              <w:tabs>
                <w:tab w:val="left" w:pos="9288"/>
              </w:tabs>
              <w:jc w:val="center"/>
            </w:pPr>
            <w:r>
              <w:t xml:space="preserve">от «____» </w:t>
            </w:r>
            <w:r w:rsidRPr="003873FD">
              <w:t>__________</w:t>
            </w:r>
            <w:r>
              <w:t xml:space="preserve"> </w:t>
            </w:r>
            <w:r w:rsidRPr="00E83802">
              <w:rPr>
                <w:u w:val="single"/>
              </w:rPr>
              <w:t>20</w:t>
            </w:r>
            <w:r>
              <w:rPr>
                <w:u w:val="single"/>
                <w:lang w:val="tt-RU"/>
              </w:rPr>
              <w:t>2</w:t>
            </w:r>
            <w:r w:rsidR="00DE7924">
              <w:rPr>
                <w:u w:val="single"/>
                <w:lang w:val="tt-RU"/>
              </w:rPr>
              <w:t>5</w:t>
            </w:r>
            <w:r>
              <w:t>г.</w:t>
            </w:r>
          </w:p>
          <w:p w:rsidR="00FC10A9" w:rsidRDefault="00FC10A9" w:rsidP="00F554B0">
            <w:pPr>
              <w:tabs>
                <w:tab w:val="left" w:pos="9288"/>
              </w:tabs>
              <w:jc w:val="center"/>
            </w:pP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0A9" w:rsidRDefault="00FC10A9" w:rsidP="00F554B0">
            <w:pPr>
              <w:tabs>
                <w:tab w:val="left" w:pos="9288"/>
              </w:tabs>
              <w:jc w:val="center"/>
              <w:rPr>
                <w:b/>
              </w:rPr>
            </w:pPr>
            <w:r>
              <w:rPr>
                <w:b/>
              </w:rPr>
              <w:t>«Согласовано»</w:t>
            </w:r>
          </w:p>
          <w:p w:rsidR="00FC10A9" w:rsidRDefault="00FC10A9" w:rsidP="00F554B0">
            <w:pPr>
              <w:tabs>
                <w:tab w:val="left" w:pos="9288"/>
              </w:tabs>
              <w:jc w:val="center"/>
              <w:rPr>
                <w:b/>
              </w:rPr>
            </w:pPr>
          </w:p>
          <w:p w:rsidR="00FC10A9" w:rsidRPr="0077620D" w:rsidRDefault="00FC10A9" w:rsidP="00F554B0">
            <w:pPr>
              <w:tabs>
                <w:tab w:val="left" w:pos="9288"/>
              </w:tabs>
              <w:jc w:val="center"/>
            </w:pPr>
            <w:r>
              <w:t>Заместитель директора школы по УВР</w:t>
            </w:r>
          </w:p>
          <w:p w:rsidR="00FC10A9" w:rsidRPr="0077620D" w:rsidRDefault="00FC10A9" w:rsidP="00F554B0">
            <w:pPr>
              <w:tabs>
                <w:tab w:val="left" w:pos="9288"/>
              </w:tabs>
              <w:jc w:val="center"/>
            </w:pPr>
          </w:p>
          <w:p w:rsidR="00FC10A9" w:rsidRDefault="00FC10A9" w:rsidP="00F554B0">
            <w:pPr>
              <w:tabs>
                <w:tab w:val="left" w:pos="9288"/>
              </w:tabs>
              <w:jc w:val="center"/>
            </w:pPr>
            <w:r>
              <w:t xml:space="preserve">___________  </w:t>
            </w:r>
            <w:proofErr w:type="spellStart"/>
            <w:r>
              <w:t>Н.В.Можаева</w:t>
            </w:r>
            <w:proofErr w:type="spellEnd"/>
          </w:p>
          <w:p w:rsidR="00FC10A9" w:rsidRDefault="00FC10A9" w:rsidP="00F554B0">
            <w:pPr>
              <w:tabs>
                <w:tab w:val="left" w:pos="9288"/>
              </w:tabs>
              <w:jc w:val="center"/>
            </w:pPr>
          </w:p>
          <w:p w:rsidR="00FC10A9" w:rsidRDefault="00FC10A9" w:rsidP="00F554B0">
            <w:pPr>
              <w:tabs>
                <w:tab w:val="left" w:pos="9288"/>
              </w:tabs>
              <w:jc w:val="center"/>
            </w:pPr>
          </w:p>
          <w:p w:rsidR="00FC10A9" w:rsidRDefault="00FC10A9" w:rsidP="00F554B0">
            <w:pPr>
              <w:tabs>
                <w:tab w:val="left" w:pos="9288"/>
              </w:tabs>
              <w:jc w:val="center"/>
            </w:pPr>
            <w:r>
              <w:t xml:space="preserve">«____» </w:t>
            </w:r>
            <w:r w:rsidRPr="003873FD">
              <w:t xml:space="preserve">_________ </w:t>
            </w:r>
            <w:r w:rsidRPr="00E83802">
              <w:rPr>
                <w:u w:val="single"/>
              </w:rPr>
              <w:t>20</w:t>
            </w:r>
            <w:r>
              <w:rPr>
                <w:u w:val="single"/>
                <w:lang w:val="tt-RU"/>
              </w:rPr>
              <w:t>2</w:t>
            </w:r>
            <w:r w:rsidR="00DE7924">
              <w:rPr>
                <w:u w:val="single"/>
                <w:lang w:val="tt-RU"/>
              </w:rPr>
              <w:t>5</w:t>
            </w:r>
            <w:r>
              <w:t>г.</w:t>
            </w:r>
          </w:p>
          <w:p w:rsidR="00FC10A9" w:rsidRDefault="00FC10A9" w:rsidP="00F554B0">
            <w:pPr>
              <w:tabs>
                <w:tab w:val="left" w:pos="9288"/>
              </w:tabs>
              <w:jc w:val="center"/>
            </w:pP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0A9" w:rsidRDefault="00FC10A9" w:rsidP="00F554B0">
            <w:pPr>
              <w:tabs>
                <w:tab w:val="left" w:pos="9288"/>
              </w:tabs>
              <w:jc w:val="center"/>
              <w:rPr>
                <w:b/>
              </w:rPr>
            </w:pPr>
            <w:r>
              <w:rPr>
                <w:b/>
              </w:rPr>
              <w:t>«Утверждаю»</w:t>
            </w:r>
          </w:p>
          <w:p w:rsidR="00FC10A9" w:rsidRDefault="00FC10A9" w:rsidP="00F554B0">
            <w:pPr>
              <w:tabs>
                <w:tab w:val="left" w:pos="9288"/>
              </w:tabs>
              <w:jc w:val="center"/>
              <w:rPr>
                <w:b/>
              </w:rPr>
            </w:pPr>
          </w:p>
          <w:p w:rsidR="00FC10A9" w:rsidRPr="0077620D" w:rsidRDefault="00FC10A9" w:rsidP="00F554B0">
            <w:pPr>
              <w:tabs>
                <w:tab w:val="left" w:pos="9288"/>
              </w:tabs>
              <w:jc w:val="center"/>
            </w:pPr>
            <w:r>
              <w:t>Директор школы</w:t>
            </w:r>
          </w:p>
          <w:p w:rsidR="00FC10A9" w:rsidRPr="0077620D" w:rsidRDefault="00FC10A9" w:rsidP="00F554B0">
            <w:pPr>
              <w:tabs>
                <w:tab w:val="left" w:pos="9288"/>
              </w:tabs>
              <w:jc w:val="center"/>
            </w:pPr>
          </w:p>
          <w:p w:rsidR="00FC10A9" w:rsidRDefault="00FC10A9" w:rsidP="00F554B0">
            <w:pPr>
              <w:tabs>
                <w:tab w:val="left" w:pos="9288"/>
              </w:tabs>
              <w:jc w:val="center"/>
            </w:pPr>
          </w:p>
          <w:p w:rsidR="00FC10A9" w:rsidRDefault="00FC10A9" w:rsidP="00F554B0">
            <w:pPr>
              <w:tabs>
                <w:tab w:val="left" w:pos="9288"/>
              </w:tabs>
              <w:jc w:val="center"/>
            </w:pPr>
            <w:r>
              <w:t xml:space="preserve">_________  </w:t>
            </w:r>
            <w:proofErr w:type="spellStart"/>
            <w:r>
              <w:t>Э.С.Можаева</w:t>
            </w:r>
            <w:proofErr w:type="spellEnd"/>
          </w:p>
          <w:p w:rsidR="00FC10A9" w:rsidRDefault="00FC10A9" w:rsidP="00F554B0">
            <w:pPr>
              <w:tabs>
                <w:tab w:val="left" w:pos="9288"/>
              </w:tabs>
              <w:jc w:val="center"/>
            </w:pPr>
          </w:p>
          <w:p w:rsidR="00FC10A9" w:rsidRDefault="00FC10A9" w:rsidP="00F554B0">
            <w:pPr>
              <w:tabs>
                <w:tab w:val="left" w:pos="9288"/>
              </w:tabs>
              <w:jc w:val="center"/>
            </w:pPr>
            <w:r>
              <w:t>Приказ  № ______</w:t>
            </w:r>
          </w:p>
          <w:p w:rsidR="00FC10A9" w:rsidRDefault="00FC10A9" w:rsidP="00F554B0">
            <w:pPr>
              <w:tabs>
                <w:tab w:val="left" w:pos="9288"/>
              </w:tabs>
              <w:jc w:val="center"/>
            </w:pPr>
            <w:r>
              <w:t xml:space="preserve">от «____»________   </w:t>
            </w:r>
            <w:r w:rsidRPr="00E83802">
              <w:rPr>
                <w:u w:val="single"/>
              </w:rPr>
              <w:t>20</w:t>
            </w:r>
            <w:r>
              <w:rPr>
                <w:u w:val="single"/>
                <w:lang w:val="tt-RU"/>
              </w:rPr>
              <w:t>2</w:t>
            </w:r>
            <w:r w:rsidR="00DE7924">
              <w:rPr>
                <w:u w:val="single"/>
                <w:lang w:val="tt-RU"/>
              </w:rPr>
              <w:t>5</w:t>
            </w:r>
            <w:r>
              <w:t>г.</w:t>
            </w:r>
          </w:p>
          <w:p w:rsidR="00FC10A9" w:rsidRDefault="00FC10A9" w:rsidP="00F554B0">
            <w:pPr>
              <w:tabs>
                <w:tab w:val="left" w:pos="9288"/>
              </w:tabs>
              <w:jc w:val="center"/>
            </w:pPr>
          </w:p>
        </w:tc>
      </w:tr>
    </w:tbl>
    <w:p w:rsidR="00FC10A9" w:rsidRDefault="00FC10A9" w:rsidP="00FC10A9">
      <w:pPr>
        <w:ind w:left="-426"/>
        <w:jc w:val="center"/>
        <w:rPr>
          <w:rFonts w:ascii="Arial" w:hAnsi="Arial" w:cs="Arial"/>
          <w:sz w:val="20"/>
          <w:szCs w:val="20"/>
        </w:rPr>
      </w:pPr>
    </w:p>
    <w:p w:rsidR="00FC10A9" w:rsidRDefault="00FC10A9" w:rsidP="00FC10A9">
      <w:pPr>
        <w:ind w:left="-1260"/>
        <w:jc w:val="center"/>
        <w:rPr>
          <w:rFonts w:ascii="Arial" w:hAnsi="Arial" w:cs="Arial"/>
          <w:sz w:val="20"/>
          <w:szCs w:val="20"/>
        </w:rPr>
      </w:pPr>
    </w:p>
    <w:p w:rsidR="00FC10A9" w:rsidRDefault="00FC10A9" w:rsidP="00FC10A9">
      <w:pPr>
        <w:ind w:left="-1260"/>
        <w:jc w:val="center"/>
        <w:rPr>
          <w:rFonts w:ascii="Arial" w:hAnsi="Arial" w:cs="Arial"/>
          <w:sz w:val="20"/>
          <w:szCs w:val="20"/>
        </w:rPr>
      </w:pPr>
    </w:p>
    <w:p w:rsidR="00FC10A9" w:rsidRDefault="00FC10A9" w:rsidP="00FC10A9">
      <w:pPr>
        <w:ind w:left="-1260"/>
        <w:jc w:val="center"/>
        <w:rPr>
          <w:rFonts w:ascii="Arial" w:hAnsi="Arial" w:cs="Arial"/>
          <w:sz w:val="20"/>
          <w:szCs w:val="20"/>
        </w:rPr>
      </w:pPr>
    </w:p>
    <w:p w:rsidR="00FC10A9" w:rsidRDefault="00FC10A9" w:rsidP="00FC10A9">
      <w:pPr>
        <w:ind w:left="-1260"/>
        <w:jc w:val="center"/>
        <w:rPr>
          <w:rFonts w:ascii="Arial" w:hAnsi="Arial" w:cs="Arial"/>
          <w:sz w:val="20"/>
          <w:szCs w:val="20"/>
        </w:rPr>
      </w:pPr>
    </w:p>
    <w:p w:rsidR="00FC10A9" w:rsidRDefault="00FC10A9" w:rsidP="00FC10A9">
      <w:pPr>
        <w:ind w:left="-1260"/>
        <w:jc w:val="center"/>
        <w:rPr>
          <w:rFonts w:ascii="Arial" w:hAnsi="Arial" w:cs="Arial"/>
          <w:sz w:val="20"/>
          <w:szCs w:val="20"/>
        </w:rPr>
      </w:pPr>
    </w:p>
    <w:p w:rsidR="00FC10A9" w:rsidRDefault="00FC10A9" w:rsidP="00FC10A9">
      <w:pPr>
        <w:ind w:left="-1260"/>
        <w:jc w:val="center"/>
        <w:rPr>
          <w:rFonts w:ascii="Arial" w:hAnsi="Arial" w:cs="Arial"/>
          <w:sz w:val="20"/>
          <w:szCs w:val="20"/>
        </w:rPr>
      </w:pPr>
    </w:p>
    <w:p w:rsidR="00FC10A9" w:rsidRDefault="00FC10A9" w:rsidP="00FC10A9">
      <w:pPr>
        <w:ind w:left="-1260"/>
        <w:jc w:val="center"/>
        <w:rPr>
          <w:rFonts w:ascii="Arial" w:hAnsi="Arial" w:cs="Arial"/>
          <w:sz w:val="20"/>
          <w:szCs w:val="20"/>
        </w:rPr>
      </w:pPr>
    </w:p>
    <w:p w:rsidR="00FC10A9" w:rsidRDefault="00FC10A9" w:rsidP="00FC10A9">
      <w:pPr>
        <w:ind w:left="-1260"/>
        <w:jc w:val="center"/>
        <w:rPr>
          <w:rFonts w:ascii="Arial" w:hAnsi="Arial" w:cs="Arial"/>
          <w:sz w:val="20"/>
          <w:szCs w:val="20"/>
        </w:rPr>
      </w:pPr>
    </w:p>
    <w:p w:rsidR="00FC10A9" w:rsidRDefault="00FC10A9" w:rsidP="00FC10A9">
      <w:pPr>
        <w:ind w:left="-1260"/>
        <w:jc w:val="center"/>
        <w:rPr>
          <w:b/>
          <w:sz w:val="22"/>
          <w:szCs w:val="22"/>
        </w:rPr>
      </w:pPr>
    </w:p>
    <w:p w:rsidR="00FC10A9" w:rsidRPr="00B379C7" w:rsidRDefault="00FC10A9" w:rsidP="00FC10A9">
      <w:pPr>
        <w:ind w:left="-1260" w:firstLine="720"/>
        <w:jc w:val="center"/>
        <w:rPr>
          <w:b/>
          <w:sz w:val="48"/>
          <w:szCs w:val="48"/>
        </w:rPr>
      </w:pPr>
      <w:r w:rsidRPr="00B379C7">
        <w:rPr>
          <w:b/>
          <w:sz w:val="48"/>
          <w:szCs w:val="48"/>
        </w:rPr>
        <w:t>План работы</w:t>
      </w:r>
    </w:p>
    <w:p w:rsidR="00FC10A9" w:rsidRPr="00B379C7" w:rsidRDefault="00FC10A9" w:rsidP="00FC10A9">
      <w:pPr>
        <w:ind w:left="-1260" w:firstLine="720"/>
        <w:jc w:val="center"/>
        <w:rPr>
          <w:b/>
          <w:sz w:val="48"/>
          <w:szCs w:val="48"/>
        </w:rPr>
      </w:pPr>
      <w:r w:rsidRPr="00B379C7">
        <w:rPr>
          <w:b/>
          <w:sz w:val="48"/>
          <w:szCs w:val="48"/>
        </w:rPr>
        <w:t xml:space="preserve"> школьного методического объединения</w:t>
      </w:r>
    </w:p>
    <w:p w:rsidR="00FC10A9" w:rsidRPr="00B379C7" w:rsidRDefault="00FC10A9" w:rsidP="00FC10A9">
      <w:pPr>
        <w:ind w:left="-1260" w:firstLine="720"/>
        <w:jc w:val="center"/>
        <w:rPr>
          <w:b/>
          <w:sz w:val="48"/>
          <w:szCs w:val="48"/>
        </w:rPr>
      </w:pPr>
      <w:r w:rsidRPr="00B379C7">
        <w:rPr>
          <w:b/>
          <w:sz w:val="48"/>
          <w:szCs w:val="48"/>
        </w:rPr>
        <w:t xml:space="preserve"> учителей начальных классов </w:t>
      </w:r>
    </w:p>
    <w:p w:rsidR="00FC10A9" w:rsidRDefault="00FC10A9" w:rsidP="00FC10A9">
      <w:pPr>
        <w:ind w:left="-1260" w:firstLine="72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МБОУ «Бичурга – Баишевская СОШ</w:t>
      </w:r>
      <w:r w:rsidRPr="00B379C7">
        <w:rPr>
          <w:b/>
          <w:sz w:val="48"/>
          <w:szCs w:val="48"/>
        </w:rPr>
        <w:t xml:space="preserve">» </w:t>
      </w:r>
    </w:p>
    <w:p w:rsidR="00FC10A9" w:rsidRPr="00B379C7" w:rsidRDefault="00FC10A9" w:rsidP="00FC10A9">
      <w:pPr>
        <w:ind w:left="-1260" w:firstLine="72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на 202</w:t>
      </w:r>
      <w:r w:rsidR="00DE7924">
        <w:rPr>
          <w:b/>
          <w:sz w:val="48"/>
          <w:szCs w:val="48"/>
        </w:rPr>
        <w:t>5</w:t>
      </w:r>
      <w:r>
        <w:rPr>
          <w:b/>
          <w:sz w:val="48"/>
          <w:szCs w:val="48"/>
        </w:rPr>
        <w:t>-202</w:t>
      </w:r>
      <w:r w:rsidR="00DE7924">
        <w:rPr>
          <w:b/>
          <w:sz w:val="48"/>
          <w:szCs w:val="48"/>
        </w:rPr>
        <w:t>6</w:t>
      </w:r>
      <w:r w:rsidRPr="00B379C7">
        <w:rPr>
          <w:b/>
          <w:sz w:val="48"/>
          <w:szCs w:val="48"/>
        </w:rPr>
        <w:t xml:space="preserve"> учебный год</w:t>
      </w:r>
    </w:p>
    <w:p w:rsidR="00FC10A9" w:rsidRPr="00B30A8D" w:rsidRDefault="00FC10A9" w:rsidP="00FC10A9">
      <w:pPr>
        <w:ind w:left="-1260"/>
        <w:jc w:val="center"/>
        <w:rPr>
          <w:b/>
          <w:sz w:val="40"/>
          <w:szCs w:val="28"/>
        </w:rPr>
      </w:pPr>
    </w:p>
    <w:p w:rsidR="00FC10A9" w:rsidRPr="00B30A8D" w:rsidRDefault="00FC10A9" w:rsidP="00FC10A9">
      <w:pPr>
        <w:ind w:left="-1260"/>
        <w:jc w:val="center"/>
        <w:rPr>
          <w:b/>
          <w:sz w:val="40"/>
          <w:szCs w:val="28"/>
        </w:rPr>
      </w:pPr>
    </w:p>
    <w:p w:rsidR="00FC10A9" w:rsidRDefault="00FC10A9" w:rsidP="00FC10A9">
      <w:pPr>
        <w:ind w:left="-1260"/>
        <w:jc w:val="center"/>
        <w:rPr>
          <w:b/>
          <w:sz w:val="32"/>
          <w:szCs w:val="28"/>
        </w:rPr>
      </w:pPr>
    </w:p>
    <w:p w:rsidR="00FC10A9" w:rsidRDefault="00FC10A9" w:rsidP="00FC10A9">
      <w:pPr>
        <w:ind w:left="-1260"/>
        <w:jc w:val="center"/>
        <w:rPr>
          <w:b/>
          <w:sz w:val="32"/>
          <w:szCs w:val="28"/>
        </w:rPr>
      </w:pPr>
    </w:p>
    <w:p w:rsidR="00FC10A9" w:rsidRDefault="00FC10A9" w:rsidP="00FC10A9">
      <w:pPr>
        <w:ind w:left="-1260"/>
        <w:jc w:val="center"/>
        <w:rPr>
          <w:b/>
          <w:sz w:val="32"/>
          <w:szCs w:val="28"/>
        </w:rPr>
      </w:pPr>
    </w:p>
    <w:p w:rsidR="00FC10A9" w:rsidRDefault="00FC10A9" w:rsidP="00FC10A9">
      <w:pPr>
        <w:ind w:left="-1260"/>
        <w:jc w:val="center"/>
        <w:rPr>
          <w:b/>
          <w:sz w:val="32"/>
          <w:szCs w:val="28"/>
        </w:rPr>
      </w:pPr>
    </w:p>
    <w:p w:rsidR="00FC10A9" w:rsidRDefault="00FC10A9" w:rsidP="00FC10A9">
      <w:pPr>
        <w:ind w:left="-1260"/>
        <w:jc w:val="center"/>
        <w:rPr>
          <w:b/>
          <w:sz w:val="32"/>
          <w:szCs w:val="28"/>
        </w:rPr>
      </w:pPr>
    </w:p>
    <w:p w:rsidR="00FC10A9" w:rsidRDefault="00FC10A9" w:rsidP="00FC10A9">
      <w:pPr>
        <w:ind w:left="-1260"/>
        <w:jc w:val="right"/>
        <w:rPr>
          <w:sz w:val="32"/>
          <w:szCs w:val="28"/>
        </w:rPr>
      </w:pPr>
      <w:r w:rsidRPr="00B30A8D">
        <w:rPr>
          <w:sz w:val="32"/>
          <w:szCs w:val="28"/>
        </w:rPr>
        <w:t>Руководитель ШМО</w:t>
      </w:r>
    </w:p>
    <w:p w:rsidR="00FC10A9" w:rsidRDefault="00FC10A9" w:rsidP="00FC10A9">
      <w:pPr>
        <w:ind w:left="-1260"/>
        <w:jc w:val="right"/>
        <w:rPr>
          <w:sz w:val="32"/>
          <w:szCs w:val="28"/>
        </w:rPr>
      </w:pPr>
      <w:r>
        <w:rPr>
          <w:sz w:val="32"/>
          <w:szCs w:val="28"/>
        </w:rPr>
        <w:t>Ермолаева Н.В.,</w:t>
      </w:r>
    </w:p>
    <w:p w:rsidR="00FC10A9" w:rsidRDefault="00FC10A9" w:rsidP="00FC10A9">
      <w:pPr>
        <w:ind w:left="-1260"/>
        <w:jc w:val="right"/>
        <w:rPr>
          <w:sz w:val="32"/>
          <w:szCs w:val="28"/>
        </w:rPr>
      </w:pPr>
      <w:r>
        <w:rPr>
          <w:sz w:val="32"/>
          <w:szCs w:val="28"/>
        </w:rPr>
        <w:t>учитель начальных классов</w:t>
      </w:r>
    </w:p>
    <w:p w:rsidR="00FC10A9" w:rsidRDefault="00FC10A9" w:rsidP="00FC10A9">
      <w:pPr>
        <w:pStyle w:val="Default"/>
      </w:pPr>
      <w:r>
        <w:br w:type="page"/>
      </w:r>
    </w:p>
    <w:p w:rsidR="00F672E9" w:rsidRDefault="00F672E9" w:rsidP="00F672E9">
      <w:pPr>
        <w:ind w:left="-1260"/>
        <w:jc w:val="right"/>
      </w:pPr>
    </w:p>
    <w:p w:rsidR="00464F14" w:rsidRPr="00633A92" w:rsidRDefault="00464F14" w:rsidP="00F672E9">
      <w:pPr>
        <w:ind w:firstLine="709"/>
        <w:jc w:val="center"/>
        <w:rPr>
          <w:b/>
        </w:rPr>
      </w:pPr>
      <w:r w:rsidRPr="00633A92">
        <w:rPr>
          <w:b/>
          <w:shadow/>
        </w:rPr>
        <w:t>КАДРОВЫЙ ПОТЕНЦИАЛ</w:t>
      </w:r>
      <w:r w:rsidRPr="00633A92">
        <w:rPr>
          <w:b/>
          <w:shadow/>
          <w:color w:val="4F81BD"/>
        </w:rPr>
        <w:t xml:space="preserve"> </w:t>
      </w:r>
      <w:r w:rsidRPr="00633A92">
        <w:rPr>
          <w:b/>
          <w:shadow/>
          <w:color w:val="4F81BD"/>
        </w:rPr>
        <w:br/>
      </w:r>
      <w:r w:rsidRPr="00633A92">
        <w:rPr>
          <w:b/>
        </w:rPr>
        <w:t>школьного методического   объединения</w:t>
      </w:r>
    </w:p>
    <w:p w:rsidR="00464F14" w:rsidRPr="00633A92" w:rsidRDefault="00464F14" w:rsidP="00F672E9">
      <w:pPr>
        <w:jc w:val="center"/>
        <w:rPr>
          <w:b/>
        </w:rPr>
      </w:pPr>
      <w:r w:rsidRPr="00633A92">
        <w:rPr>
          <w:b/>
        </w:rPr>
        <w:t>учителей начальных классов</w:t>
      </w:r>
    </w:p>
    <w:p w:rsidR="00464F14" w:rsidRPr="003D0AF5" w:rsidRDefault="00464F14" w:rsidP="00464F14">
      <w:pPr>
        <w:rPr>
          <w:rFonts w:ascii="Baskerville Old Face" w:hAnsi="Baskerville Old Face"/>
        </w:rPr>
      </w:pP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77"/>
        <w:gridCol w:w="1701"/>
        <w:gridCol w:w="1560"/>
        <w:gridCol w:w="992"/>
        <w:gridCol w:w="1134"/>
        <w:gridCol w:w="1275"/>
      </w:tblGrid>
      <w:tr w:rsidR="00464F14" w:rsidRPr="00162656" w:rsidTr="000E0F32">
        <w:trPr>
          <w:trHeight w:val="443"/>
          <w:jc w:val="center"/>
        </w:trPr>
        <w:tc>
          <w:tcPr>
            <w:tcW w:w="2977" w:type="dxa"/>
          </w:tcPr>
          <w:p w:rsidR="00464F14" w:rsidRPr="00162656" w:rsidRDefault="00464F14" w:rsidP="00633A92">
            <w:pPr>
              <w:tabs>
                <w:tab w:val="left" w:pos="180"/>
              </w:tabs>
              <w:jc w:val="center"/>
              <w:rPr>
                <w:b/>
                <w:color w:val="000000"/>
                <w:spacing w:val="2"/>
              </w:rPr>
            </w:pPr>
            <w:r w:rsidRPr="00162656">
              <w:rPr>
                <w:b/>
                <w:color w:val="000000"/>
                <w:spacing w:val="2"/>
              </w:rPr>
              <w:t>Ф.И.О. учителя</w:t>
            </w:r>
          </w:p>
        </w:tc>
        <w:tc>
          <w:tcPr>
            <w:tcW w:w="1701" w:type="dxa"/>
          </w:tcPr>
          <w:p w:rsidR="00464F14" w:rsidRPr="00162656" w:rsidRDefault="00633A92" w:rsidP="00633A92">
            <w:pPr>
              <w:tabs>
                <w:tab w:val="left" w:pos="180"/>
              </w:tabs>
              <w:jc w:val="center"/>
              <w:rPr>
                <w:b/>
                <w:color w:val="000000"/>
                <w:spacing w:val="2"/>
              </w:rPr>
            </w:pPr>
            <w:r>
              <w:rPr>
                <w:b/>
                <w:color w:val="000000"/>
                <w:spacing w:val="2"/>
              </w:rPr>
              <w:t>О</w:t>
            </w:r>
            <w:r w:rsidR="00464F14" w:rsidRPr="00162656">
              <w:rPr>
                <w:b/>
                <w:color w:val="000000"/>
                <w:spacing w:val="2"/>
              </w:rPr>
              <w:t>бразование</w:t>
            </w:r>
          </w:p>
        </w:tc>
        <w:tc>
          <w:tcPr>
            <w:tcW w:w="1560" w:type="dxa"/>
          </w:tcPr>
          <w:p w:rsidR="00464F14" w:rsidRPr="00162656" w:rsidRDefault="00633A92" w:rsidP="00633A92">
            <w:pPr>
              <w:tabs>
                <w:tab w:val="left" w:pos="180"/>
              </w:tabs>
              <w:jc w:val="center"/>
              <w:rPr>
                <w:b/>
                <w:color w:val="000000"/>
                <w:spacing w:val="2"/>
              </w:rPr>
            </w:pPr>
            <w:r>
              <w:rPr>
                <w:b/>
                <w:color w:val="000000"/>
                <w:spacing w:val="2"/>
              </w:rPr>
              <w:t>К</w:t>
            </w:r>
            <w:r w:rsidR="00464F14" w:rsidRPr="00162656">
              <w:rPr>
                <w:b/>
                <w:color w:val="000000"/>
                <w:spacing w:val="2"/>
              </w:rPr>
              <w:t>атегория</w:t>
            </w:r>
          </w:p>
        </w:tc>
        <w:tc>
          <w:tcPr>
            <w:tcW w:w="992" w:type="dxa"/>
          </w:tcPr>
          <w:p w:rsidR="00464F14" w:rsidRPr="00162656" w:rsidRDefault="00633A92" w:rsidP="00633A92">
            <w:pPr>
              <w:tabs>
                <w:tab w:val="left" w:pos="180"/>
              </w:tabs>
              <w:jc w:val="center"/>
              <w:rPr>
                <w:b/>
                <w:color w:val="000000"/>
                <w:spacing w:val="2"/>
              </w:rPr>
            </w:pPr>
            <w:r>
              <w:rPr>
                <w:b/>
                <w:color w:val="000000"/>
                <w:spacing w:val="2"/>
              </w:rPr>
              <w:t>С</w:t>
            </w:r>
            <w:r w:rsidR="00464F14" w:rsidRPr="00162656">
              <w:rPr>
                <w:b/>
                <w:color w:val="000000"/>
                <w:spacing w:val="2"/>
              </w:rPr>
              <w:t>таж</w:t>
            </w:r>
          </w:p>
        </w:tc>
        <w:tc>
          <w:tcPr>
            <w:tcW w:w="1134" w:type="dxa"/>
          </w:tcPr>
          <w:p w:rsidR="00464F14" w:rsidRPr="00162656" w:rsidRDefault="00633A92" w:rsidP="00633A92">
            <w:pPr>
              <w:tabs>
                <w:tab w:val="left" w:pos="180"/>
              </w:tabs>
              <w:jc w:val="center"/>
              <w:rPr>
                <w:b/>
                <w:color w:val="000000"/>
                <w:spacing w:val="2"/>
              </w:rPr>
            </w:pPr>
            <w:r>
              <w:rPr>
                <w:b/>
                <w:color w:val="000000"/>
                <w:spacing w:val="2"/>
              </w:rPr>
              <w:t>К</w:t>
            </w:r>
            <w:r w:rsidR="00464F14" w:rsidRPr="00162656">
              <w:rPr>
                <w:b/>
                <w:color w:val="000000"/>
                <w:spacing w:val="2"/>
              </w:rPr>
              <w:t>ласс</w:t>
            </w:r>
          </w:p>
        </w:tc>
        <w:tc>
          <w:tcPr>
            <w:tcW w:w="1275" w:type="dxa"/>
          </w:tcPr>
          <w:p w:rsidR="00464F14" w:rsidRPr="00162656" w:rsidRDefault="00464F14" w:rsidP="00633A92">
            <w:pPr>
              <w:tabs>
                <w:tab w:val="left" w:pos="180"/>
              </w:tabs>
              <w:jc w:val="center"/>
              <w:rPr>
                <w:b/>
                <w:color w:val="000000"/>
                <w:spacing w:val="2"/>
              </w:rPr>
            </w:pPr>
            <w:r w:rsidRPr="00162656">
              <w:rPr>
                <w:b/>
                <w:color w:val="000000"/>
                <w:spacing w:val="2"/>
              </w:rPr>
              <w:t>УМК</w:t>
            </w:r>
          </w:p>
        </w:tc>
      </w:tr>
      <w:tr w:rsidR="00DA79FA" w:rsidRPr="00162656" w:rsidTr="000E0F32">
        <w:trPr>
          <w:trHeight w:val="443"/>
          <w:jc w:val="center"/>
        </w:trPr>
        <w:tc>
          <w:tcPr>
            <w:tcW w:w="2977" w:type="dxa"/>
          </w:tcPr>
          <w:p w:rsidR="00DA79FA" w:rsidRPr="00633A92" w:rsidRDefault="00DA79FA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proofErr w:type="spellStart"/>
            <w:r w:rsidRPr="00633A92">
              <w:rPr>
                <w:color w:val="000000"/>
                <w:spacing w:val="2"/>
              </w:rPr>
              <w:t>Угарина</w:t>
            </w:r>
            <w:proofErr w:type="spellEnd"/>
            <w:r w:rsidRPr="00633A92">
              <w:rPr>
                <w:color w:val="000000"/>
                <w:spacing w:val="2"/>
              </w:rPr>
              <w:t xml:space="preserve"> </w:t>
            </w:r>
          </w:p>
          <w:p w:rsidR="00DA79FA" w:rsidRPr="00633A92" w:rsidRDefault="00DA79FA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 w:rsidRPr="00633A92">
              <w:rPr>
                <w:color w:val="000000"/>
                <w:spacing w:val="2"/>
              </w:rPr>
              <w:t>Елена Васильевна</w:t>
            </w:r>
          </w:p>
        </w:tc>
        <w:tc>
          <w:tcPr>
            <w:tcW w:w="1701" w:type="dxa"/>
          </w:tcPr>
          <w:p w:rsidR="00DA79FA" w:rsidRPr="00633A92" w:rsidRDefault="00DA79FA" w:rsidP="002273BA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 w:rsidRPr="00633A92">
              <w:rPr>
                <w:color w:val="000000"/>
                <w:spacing w:val="2"/>
              </w:rPr>
              <w:t>высшее</w:t>
            </w:r>
          </w:p>
        </w:tc>
        <w:tc>
          <w:tcPr>
            <w:tcW w:w="1560" w:type="dxa"/>
          </w:tcPr>
          <w:p w:rsidR="00DA79FA" w:rsidRPr="00633A92" w:rsidRDefault="000F671F" w:rsidP="002273BA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высшая</w:t>
            </w:r>
          </w:p>
        </w:tc>
        <w:tc>
          <w:tcPr>
            <w:tcW w:w="992" w:type="dxa"/>
          </w:tcPr>
          <w:p w:rsidR="00DA79FA" w:rsidRPr="00633A92" w:rsidRDefault="00DA79FA" w:rsidP="00234BFD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</w:t>
            </w:r>
            <w:r w:rsidR="00234BFD">
              <w:rPr>
                <w:color w:val="000000"/>
                <w:spacing w:val="2"/>
              </w:rPr>
              <w:t>4</w:t>
            </w:r>
            <w:r w:rsidRPr="00633A92"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2"/>
              </w:rPr>
              <w:t>года</w:t>
            </w:r>
          </w:p>
        </w:tc>
        <w:tc>
          <w:tcPr>
            <w:tcW w:w="1134" w:type="dxa"/>
          </w:tcPr>
          <w:p w:rsidR="00DA79FA" w:rsidRPr="00633A92" w:rsidRDefault="00234BFD" w:rsidP="00774757">
            <w:pPr>
              <w:tabs>
                <w:tab w:val="left" w:pos="180"/>
              </w:tabs>
              <w:jc w:val="both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</w:t>
            </w:r>
          </w:p>
        </w:tc>
        <w:tc>
          <w:tcPr>
            <w:tcW w:w="1275" w:type="dxa"/>
            <w:vMerge w:val="restart"/>
          </w:tcPr>
          <w:p w:rsidR="00DA79FA" w:rsidRDefault="00DA79FA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</w:p>
          <w:p w:rsidR="00DA79FA" w:rsidRDefault="00DA79FA" w:rsidP="002273BA">
            <w:pPr>
              <w:tabs>
                <w:tab w:val="left" w:pos="180"/>
              </w:tabs>
              <w:rPr>
                <w:color w:val="000000"/>
                <w:spacing w:val="2"/>
                <w:lang w:val="en-US"/>
              </w:rPr>
            </w:pPr>
            <w:r>
              <w:rPr>
                <w:color w:val="000000"/>
                <w:spacing w:val="2"/>
              </w:rPr>
              <w:t>«Школа России»</w:t>
            </w:r>
          </w:p>
          <w:p w:rsidR="00DA79FA" w:rsidRDefault="00DA79FA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</w:p>
          <w:p w:rsidR="00DA79FA" w:rsidRPr="00105039" w:rsidRDefault="00DA79FA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</w:p>
        </w:tc>
      </w:tr>
      <w:tr w:rsidR="00DA79FA" w:rsidRPr="00162656" w:rsidTr="000E0F32">
        <w:trPr>
          <w:trHeight w:val="443"/>
          <w:jc w:val="center"/>
        </w:trPr>
        <w:tc>
          <w:tcPr>
            <w:tcW w:w="2977" w:type="dxa"/>
          </w:tcPr>
          <w:p w:rsidR="00DA79FA" w:rsidRPr="00633A92" w:rsidRDefault="00DA79FA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 w:rsidRPr="00633A92">
              <w:rPr>
                <w:color w:val="000000"/>
                <w:spacing w:val="2"/>
              </w:rPr>
              <w:t xml:space="preserve">Сандрейкина </w:t>
            </w:r>
          </w:p>
          <w:p w:rsidR="00DA79FA" w:rsidRPr="00633A92" w:rsidRDefault="00DA79FA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 w:rsidRPr="00633A92">
              <w:rPr>
                <w:color w:val="000000"/>
                <w:spacing w:val="2"/>
              </w:rPr>
              <w:t>Елена Михайловна</w:t>
            </w:r>
          </w:p>
        </w:tc>
        <w:tc>
          <w:tcPr>
            <w:tcW w:w="1701" w:type="dxa"/>
          </w:tcPr>
          <w:p w:rsidR="00DA79FA" w:rsidRPr="00633A92" w:rsidRDefault="00DA79FA" w:rsidP="002273BA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 w:rsidRPr="00633A92">
              <w:rPr>
                <w:color w:val="000000"/>
                <w:spacing w:val="2"/>
              </w:rPr>
              <w:t>высшее</w:t>
            </w:r>
          </w:p>
        </w:tc>
        <w:tc>
          <w:tcPr>
            <w:tcW w:w="1560" w:type="dxa"/>
          </w:tcPr>
          <w:p w:rsidR="00DA79FA" w:rsidRPr="00633A92" w:rsidRDefault="00DA79FA" w:rsidP="002273BA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высшая</w:t>
            </w:r>
          </w:p>
        </w:tc>
        <w:tc>
          <w:tcPr>
            <w:tcW w:w="992" w:type="dxa"/>
          </w:tcPr>
          <w:p w:rsidR="00DA79FA" w:rsidRPr="00633A92" w:rsidRDefault="00DA79FA" w:rsidP="00234BFD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</w:t>
            </w:r>
            <w:r w:rsidR="00234BFD">
              <w:rPr>
                <w:color w:val="000000"/>
                <w:spacing w:val="2"/>
              </w:rPr>
              <w:t>8</w:t>
            </w:r>
            <w:r w:rsidRPr="00633A92"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2"/>
              </w:rPr>
              <w:t>лет</w:t>
            </w:r>
          </w:p>
        </w:tc>
        <w:tc>
          <w:tcPr>
            <w:tcW w:w="1134" w:type="dxa"/>
          </w:tcPr>
          <w:p w:rsidR="00DA79FA" w:rsidRPr="00633A92" w:rsidRDefault="00234BFD" w:rsidP="00774757">
            <w:pPr>
              <w:tabs>
                <w:tab w:val="left" w:pos="180"/>
              </w:tabs>
              <w:jc w:val="both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4</w:t>
            </w:r>
          </w:p>
        </w:tc>
        <w:tc>
          <w:tcPr>
            <w:tcW w:w="1275" w:type="dxa"/>
            <w:vMerge/>
          </w:tcPr>
          <w:p w:rsidR="00DA79FA" w:rsidRPr="00162656" w:rsidRDefault="00DA79FA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</w:p>
        </w:tc>
      </w:tr>
      <w:tr w:rsidR="00DA79FA" w:rsidRPr="00162656" w:rsidTr="000E0F32">
        <w:trPr>
          <w:trHeight w:val="351"/>
          <w:jc w:val="center"/>
        </w:trPr>
        <w:tc>
          <w:tcPr>
            <w:tcW w:w="2977" w:type="dxa"/>
          </w:tcPr>
          <w:p w:rsidR="00DA79FA" w:rsidRPr="00633A92" w:rsidRDefault="00DA79FA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 w:rsidRPr="00633A92">
              <w:rPr>
                <w:color w:val="000000"/>
                <w:spacing w:val="2"/>
              </w:rPr>
              <w:t>Ермолаева</w:t>
            </w:r>
          </w:p>
          <w:p w:rsidR="00DA79FA" w:rsidRPr="00633A92" w:rsidRDefault="00DA79FA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 w:rsidRPr="00633A92">
              <w:rPr>
                <w:color w:val="000000"/>
                <w:spacing w:val="2"/>
              </w:rPr>
              <w:t>Наталия Валентиновна</w:t>
            </w:r>
          </w:p>
        </w:tc>
        <w:tc>
          <w:tcPr>
            <w:tcW w:w="1701" w:type="dxa"/>
          </w:tcPr>
          <w:p w:rsidR="00DA79FA" w:rsidRPr="00633A92" w:rsidRDefault="00DA79FA" w:rsidP="002273BA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 w:rsidRPr="00633A92">
              <w:rPr>
                <w:color w:val="000000"/>
                <w:spacing w:val="2"/>
              </w:rPr>
              <w:t>высшее</w:t>
            </w:r>
          </w:p>
        </w:tc>
        <w:tc>
          <w:tcPr>
            <w:tcW w:w="1560" w:type="dxa"/>
          </w:tcPr>
          <w:p w:rsidR="00DA79FA" w:rsidRPr="00633A92" w:rsidRDefault="00DA79FA" w:rsidP="002273BA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 w:rsidRPr="00633A92">
              <w:rPr>
                <w:color w:val="000000"/>
                <w:spacing w:val="2"/>
              </w:rPr>
              <w:t>высшая</w:t>
            </w:r>
          </w:p>
        </w:tc>
        <w:tc>
          <w:tcPr>
            <w:tcW w:w="992" w:type="dxa"/>
          </w:tcPr>
          <w:p w:rsidR="00DA79FA" w:rsidRPr="00633A92" w:rsidRDefault="00234BFD" w:rsidP="000F671F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30</w:t>
            </w:r>
            <w:r w:rsidR="000F671F">
              <w:rPr>
                <w:color w:val="000000"/>
                <w:spacing w:val="2"/>
              </w:rPr>
              <w:t xml:space="preserve"> </w:t>
            </w:r>
            <w:r w:rsidR="00DA79FA" w:rsidRPr="00633A92">
              <w:rPr>
                <w:color w:val="000000"/>
                <w:spacing w:val="2"/>
              </w:rPr>
              <w:t>лет</w:t>
            </w:r>
          </w:p>
        </w:tc>
        <w:tc>
          <w:tcPr>
            <w:tcW w:w="1134" w:type="dxa"/>
          </w:tcPr>
          <w:p w:rsidR="00DA79FA" w:rsidRPr="00633A92" w:rsidRDefault="00234BFD" w:rsidP="00774757">
            <w:pPr>
              <w:tabs>
                <w:tab w:val="left" w:pos="180"/>
              </w:tabs>
              <w:jc w:val="both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1</w:t>
            </w:r>
          </w:p>
        </w:tc>
        <w:tc>
          <w:tcPr>
            <w:tcW w:w="1275" w:type="dxa"/>
            <w:vMerge/>
          </w:tcPr>
          <w:p w:rsidR="00DA79FA" w:rsidRPr="00162656" w:rsidRDefault="00DA79FA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</w:p>
        </w:tc>
      </w:tr>
      <w:tr w:rsidR="00DA79FA" w:rsidRPr="00162656" w:rsidTr="000E0F32">
        <w:trPr>
          <w:trHeight w:val="443"/>
          <w:jc w:val="center"/>
        </w:trPr>
        <w:tc>
          <w:tcPr>
            <w:tcW w:w="2977" w:type="dxa"/>
          </w:tcPr>
          <w:p w:rsidR="00DA79FA" w:rsidRPr="00633A92" w:rsidRDefault="00DA79FA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 w:rsidRPr="00633A92">
              <w:rPr>
                <w:color w:val="000000"/>
                <w:spacing w:val="2"/>
              </w:rPr>
              <w:t>Уркина</w:t>
            </w:r>
          </w:p>
          <w:p w:rsidR="00DA79FA" w:rsidRPr="00633A92" w:rsidRDefault="00DA79FA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 w:rsidRPr="00633A92">
              <w:rPr>
                <w:color w:val="000000"/>
                <w:spacing w:val="2"/>
              </w:rPr>
              <w:t>Наталия Васильевна</w:t>
            </w:r>
          </w:p>
        </w:tc>
        <w:tc>
          <w:tcPr>
            <w:tcW w:w="1701" w:type="dxa"/>
          </w:tcPr>
          <w:p w:rsidR="00DA79FA" w:rsidRPr="00633A92" w:rsidRDefault="00DA79FA" w:rsidP="002273BA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 w:rsidRPr="00633A92">
              <w:rPr>
                <w:color w:val="000000"/>
                <w:spacing w:val="2"/>
              </w:rPr>
              <w:t>высшее</w:t>
            </w:r>
          </w:p>
        </w:tc>
        <w:tc>
          <w:tcPr>
            <w:tcW w:w="1560" w:type="dxa"/>
          </w:tcPr>
          <w:p w:rsidR="00DA79FA" w:rsidRPr="00633A92" w:rsidRDefault="000F671F" w:rsidP="002273BA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высшая</w:t>
            </w:r>
          </w:p>
        </w:tc>
        <w:tc>
          <w:tcPr>
            <w:tcW w:w="992" w:type="dxa"/>
          </w:tcPr>
          <w:p w:rsidR="00DA79FA" w:rsidRPr="00633A92" w:rsidRDefault="00DA79FA" w:rsidP="00234BFD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</w:t>
            </w:r>
            <w:r w:rsidR="00234BFD">
              <w:rPr>
                <w:color w:val="000000"/>
                <w:spacing w:val="2"/>
              </w:rPr>
              <w:t>2</w:t>
            </w:r>
            <w:r w:rsidRPr="00633A92">
              <w:rPr>
                <w:color w:val="000000"/>
                <w:spacing w:val="2"/>
              </w:rPr>
              <w:t xml:space="preserve"> лет</w:t>
            </w:r>
          </w:p>
        </w:tc>
        <w:tc>
          <w:tcPr>
            <w:tcW w:w="1134" w:type="dxa"/>
          </w:tcPr>
          <w:p w:rsidR="00DA79FA" w:rsidRPr="00633A92" w:rsidRDefault="00234BFD" w:rsidP="002273BA">
            <w:pPr>
              <w:tabs>
                <w:tab w:val="left" w:pos="180"/>
              </w:tabs>
              <w:jc w:val="both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</w:t>
            </w:r>
          </w:p>
        </w:tc>
        <w:tc>
          <w:tcPr>
            <w:tcW w:w="1275" w:type="dxa"/>
            <w:vMerge/>
          </w:tcPr>
          <w:p w:rsidR="00DA79FA" w:rsidRPr="00162656" w:rsidRDefault="00DA79FA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</w:p>
        </w:tc>
      </w:tr>
      <w:tr w:rsidR="000E0F32" w:rsidRPr="00162656" w:rsidTr="000E0F32">
        <w:trPr>
          <w:trHeight w:val="443"/>
          <w:jc w:val="center"/>
        </w:trPr>
        <w:tc>
          <w:tcPr>
            <w:tcW w:w="2977" w:type="dxa"/>
          </w:tcPr>
          <w:p w:rsidR="000E0F32" w:rsidRPr="00633A92" w:rsidRDefault="000E0F32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Краснова Альбина Николаевна</w:t>
            </w:r>
          </w:p>
        </w:tc>
        <w:tc>
          <w:tcPr>
            <w:tcW w:w="1701" w:type="dxa"/>
          </w:tcPr>
          <w:p w:rsidR="000E0F32" w:rsidRPr="00633A92" w:rsidRDefault="000E0F32" w:rsidP="002273BA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высшее</w:t>
            </w:r>
          </w:p>
        </w:tc>
        <w:tc>
          <w:tcPr>
            <w:tcW w:w="1560" w:type="dxa"/>
          </w:tcPr>
          <w:p w:rsidR="000E0F32" w:rsidRPr="00633A92" w:rsidRDefault="000E0F32" w:rsidP="002273BA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первая</w:t>
            </w:r>
          </w:p>
        </w:tc>
        <w:tc>
          <w:tcPr>
            <w:tcW w:w="992" w:type="dxa"/>
          </w:tcPr>
          <w:p w:rsidR="000E0F32" w:rsidRDefault="000E0F32" w:rsidP="00234BFD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</w:t>
            </w:r>
            <w:r w:rsidR="00234BFD">
              <w:rPr>
                <w:color w:val="000000"/>
                <w:spacing w:val="2"/>
              </w:rPr>
              <w:t>5</w:t>
            </w:r>
            <w:r>
              <w:rPr>
                <w:color w:val="000000"/>
                <w:spacing w:val="2"/>
              </w:rPr>
              <w:t xml:space="preserve"> года</w:t>
            </w:r>
          </w:p>
        </w:tc>
        <w:tc>
          <w:tcPr>
            <w:tcW w:w="1134" w:type="dxa"/>
          </w:tcPr>
          <w:p w:rsidR="000E0F32" w:rsidRDefault="000E0F32" w:rsidP="002273BA">
            <w:pPr>
              <w:tabs>
                <w:tab w:val="left" w:pos="180"/>
              </w:tabs>
              <w:jc w:val="both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Подготовительная группа</w:t>
            </w:r>
          </w:p>
        </w:tc>
        <w:tc>
          <w:tcPr>
            <w:tcW w:w="1275" w:type="dxa"/>
          </w:tcPr>
          <w:p w:rsidR="000E0F32" w:rsidRPr="00162656" w:rsidRDefault="000E0F32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«От рождения до школы»</w:t>
            </w:r>
          </w:p>
        </w:tc>
      </w:tr>
    </w:tbl>
    <w:p w:rsidR="00464F14" w:rsidRDefault="00464F14" w:rsidP="00464F14"/>
    <w:p w:rsidR="00464F14" w:rsidRPr="00633A92" w:rsidRDefault="00464F14" w:rsidP="00464F14">
      <w:pPr>
        <w:jc w:val="center"/>
        <w:rPr>
          <w:b/>
          <w:shadow/>
        </w:rPr>
      </w:pPr>
      <w:r w:rsidRPr="00633A92">
        <w:rPr>
          <w:b/>
          <w:shadow/>
        </w:rPr>
        <w:t xml:space="preserve">Самообразование </w:t>
      </w:r>
    </w:p>
    <w:p w:rsidR="00464F14" w:rsidRDefault="00464F14" w:rsidP="00633A92">
      <w:pPr>
        <w:jc w:val="center"/>
      </w:pPr>
    </w:p>
    <w:tbl>
      <w:tblPr>
        <w:tblW w:w="95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6309"/>
      </w:tblGrid>
      <w:tr w:rsidR="00464F14" w:rsidRPr="00162656" w:rsidTr="00633A92">
        <w:trPr>
          <w:trHeight w:val="443"/>
          <w:jc w:val="center"/>
        </w:trPr>
        <w:tc>
          <w:tcPr>
            <w:tcW w:w="3261" w:type="dxa"/>
          </w:tcPr>
          <w:p w:rsidR="00464F14" w:rsidRPr="00162656" w:rsidRDefault="00464F14" w:rsidP="00633A92">
            <w:pPr>
              <w:tabs>
                <w:tab w:val="left" w:pos="180"/>
              </w:tabs>
              <w:jc w:val="center"/>
              <w:rPr>
                <w:b/>
                <w:color w:val="000000"/>
                <w:spacing w:val="2"/>
              </w:rPr>
            </w:pPr>
            <w:r w:rsidRPr="00162656">
              <w:rPr>
                <w:b/>
                <w:color w:val="000000"/>
                <w:spacing w:val="2"/>
              </w:rPr>
              <w:t>Ф.И.О. учителя</w:t>
            </w:r>
          </w:p>
        </w:tc>
        <w:tc>
          <w:tcPr>
            <w:tcW w:w="6309" w:type="dxa"/>
          </w:tcPr>
          <w:p w:rsidR="00464F14" w:rsidRPr="00162656" w:rsidRDefault="00464F14" w:rsidP="00633A92">
            <w:pPr>
              <w:tabs>
                <w:tab w:val="left" w:pos="180"/>
              </w:tabs>
              <w:jc w:val="center"/>
              <w:rPr>
                <w:b/>
                <w:color w:val="000000"/>
                <w:spacing w:val="2"/>
              </w:rPr>
            </w:pPr>
            <w:r>
              <w:rPr>
                <w:b/>
                <w:color w:val="000000"/>
                <w:spacing w:val="2"/>
              </w:rPr>
              <w:t>Тема</w:t>
            </w:r>
          </w:p>
        </w:tc>
      </w:tr>
      <w:tr w:rsidR="00464F14" w:rsidRPr="00162656" w:rsidTr="00633A92">
        <w:trPr>
          <w:trHeight w:val="113"/>
          <w:jc w:val="center"/>
        </w:trPr>
        <w:tc>
          <w:tcPr>
            <w:tcW w:w="3261" w:type="dxa"/>
          </w:tcPr>
          <w:p w:rsidR="00464F14" w:rsidRPr="00633A92" w:rsidRDefault="00464F14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 w:rsidRPr="00633A92">
              <w:rPr>
                <w:color w:val="000000"/>
                <w:spacing w:val="2"/>
              </w:rPr>
              <w:t xml:space="preserve">Угарина </w:t>
            </w:r>
          </w:p>
          <w:p w:rsidR="00464F14" w:rsidRPr="00633A92" w:rsidRDefault="00464F14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 w:rsidRPr="00633A92">
              <w:rPr>
                <w:color w:val="000000"/>
                <w:spacing w:val="2"/>
              </w:rPr>
              <w:t>Елена Васильевна</w:t>
            </w:r>
          </w:p>
        </w:tc>
        <w:tc>
          <w:tcPr>
            <w:tcW w:w="6309" w:type="dxa"/>
          </w:tcPr>
          <w:p w:rsidR="00464F14" w:rsidRPr="00162656" w:rsidRDefault="00464F14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«Стимулирование познавательной активности младших школьников»</w:t>
            </w:r>
          </w:p>
        </w:tc>
      </w:tr>
      <w:tr w:rsidR="00464F14" w:rsidRPr="00162656" w:rsidTr="00633A92">
        <w:trPr>
          <w:trHeight w:val="113"/>
          <w:jc w:val="center"/>
        </w:trPr>
        <w:tc>
          <w:tcPr>
            <w:tcW w:w="3261" w:type="dxa"/>
          </w:tcPr>
          <w:p w:rsidR="00464F14" w:rsidRPr="00633A92" w:rsidRDefault="00464F14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 w:rsidRPr="00633A92">
              <w:rPr>
                <w:color w:val="000000"/>
                <w:spacing w:val="2"/>
              </w:rPr>
              <w:t xml:space="preserve">Сандрейкина </w:t>
            </w:r>
          </w:p>
          <w:p w:rsidR="00464F14" w:rsidRPr="00633A92" w:rsidRDefault="00464F14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 w:rsidRPr="00633A92">
              <w:rPr>
                <w:color w:val="000000"/>
                <w:spacing w:val="2"/>
              </w:rPr>
              <w:t>Елена Михайловна</w:t>
            </w:r>
          </w:p>
        </w:tc>
        <w:tc>
          <w:tcPr>
            <w:tcW w:w="6309" w:type="dxa"/>
          </w:tcPr>
          <w:p w:rsidR="00464F14" w:rsidRPr="00162656" w:rsidRDefault="00464F14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 w:rsidRPr="00BE0EC4">
              <w:rPr>
                <w:lang w:eastAsia="ar-SA"/>
              </w:rPr>
              <w:t>«</w:t>
            </w:r>
            <w:r>
              <w:rPr>
                <w:lang w:eastAsia="ar-SA"/>
              </w:rPr>
              <w:t xml:space="preserve">Игровые </w:t>
            </w:r>
            <w:r w:rsidRPr="00BE0EC4">
              <w:rPr>
                <w:lang w:eastAsia="ar-SA"/>
              </w:rPr>
              <w:t xml:space="preserve"> технологи</w:t>
            </w:r>
            <w:r>
              <w:rPr>
                <w:lang w:eastAsia="ar-SA"/>
              </w:rPr>
              <w:t>и</w:t>
            </w:r>
            <w:r w:rsidRPr="00BE0EC4">
              <w:rPr>
                <w:lang w:eastAsia="ar-SA"/>
              </w:rPr>
              <w:t xml:space="preserve"> в начальной школе»</w:t>
            </w:r>
          </w:p>
        </w:tc>
      </w:tr>
      <w:tr w:rsidR="00464F14" w:rsidRPr="00162656" w:rsidTr="00633A92">
        <w:trPr>
          <w:trHeight w:val="113"/>
          <w:jc w:val="center"/>
        </w:trPr>
        <w:tc>
          <w:tcPr>
            <w:tcW w:w="3261" w:type="dxa"/>
          </w:tcPr>
          <w:p w:rsidR="00464F14" w:rsidRPr="00633A92" w:rsidRDefault="00464F14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 w:rsidRPr="00633A92">
              <w:rPr>
                <w:color w:val="000000"/>
                <w:spacing w:val="2"/>
              </w:rPr>
              <w:t xml:space="preserve">Ермолаева </w:t>
            </w:r>
          </w:p>
          <w:p w:rsidR="00464F14" w:rsidRPr="00633A92" w:rsidRDefault="00464F14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 w:rsidRPr="00633A92">
              <w:rPr>
                <w:color w:val="000000"/>
                <w:spacing w:val="2"/>
              </w:rPr>
              <w:t>Наталия Валентиновна</w:t>
            </w:r>
          </w:p>
        </w:tc>
        <w:tc>
          <w:tcPr>
            <w:tcW w:w="6309" w:type="dxa"/>
          </w:tcPr>
          <w:p w:rsidR="00464F14" w:rsidRPr="00162656" w:rsidRDefault="00464F14" w:rsidP="00633A92">
            <w:pPr>
              <w:pStyle w:val="a3"/>
              <w:jc w:val="both"/>
              <w:rPr>
                <w:color w:val="000000"/>
                <w:spacing w:val="2"/>
              </w:rPr>
            </w:pPr>
            <w:r w:rsidRPr="00BE0EC4">
              <w:rPr>
                <w:lang w:eastAsia="ar-SA"/>
              </w:rPr>
              <w:t>«</w:t>
            </w:r>
            <w:r>
              <w:rPr>
                <w:lang w:eastAsia="ar-SA"/>
              </w:rPr>
              <w:t>Развитие творческих способностей обучающихся на уроках</w:t>
            </w:r>
            <w:r w:rsidRPr="00BE0EC4">
              <w:rPr>
                <w:lang w:eastAsia="ar-SA"/>
              </w:rPr>
              <w:t>»</w:t>
            </w:r>
          </w:p>
        </w:tc>
      </w:tr>
      <w:tr w:rsidR="00464F14" w:rsidRPr="00162656" w:rsidTr="00633A92">
        <w:trPr>
          <w:trHeight w:val="113"/>
          <w:jc w:val="center"/>
        </w:trPr>
        <w:tc>
          <w:tcPr>
            <w:tcW w:w="3261" w:type="dxa"/>
          </w:tcPr>
          <w:p w:rsidR="00464F14" w:rsidRPr="00633A92" w:rsidRDefault="00464F14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 w:rsidRPr="00633A92">
              <w:rPr>
                <w:color w:val="000000"/>
                <w:spacing w:val="2"/>
              </w:rPr>
              <w:t>Уркина</w:t>
            </w:r>
          </w:p>
          <w:p w:rsidR="00464F14" w:rsidRPr="00633A92" w:rsidRDefault="00464F14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 w:rsidRPr="00633A92">
              <w:rPr>
                <w:color w:val="000000"/>
                <w:spacing w:val="2"/>
              </w:rPr>
              <w:t>Наталия Васильевна</w:t>
            </w:r>
          </w:p>
        </w:tc>
        <w:tc>
          <w:tcPr>
            <w:tcW w:w="6309" w:type="dxa"/>
          </w:tcPr>
          <w:p w:rsidR="00464F14" w:rsidRPr="00162656" w:rsidRDefault="00464F14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«Повышение качества урока через использование здоровьесберегающих технологий в процессе обучения»</w:t>
            </w:r>
          </w:p>
        </w:tc>
      </w:tr>
      <w:tr w:rsidR="000E0F32" w:rsidRPr="00162656" w:rsidTr="00633A92">
        <w:trPr>
          <w:trHeight w:val="113"/>
          <w:jc w:val="center"/>
        </w:trPr>
        <w:tc>
          <w:tcPr>
            <w:tcW w:w="3261" w:type="dxa"/>
          </w:tcPr>
          <w:p w:rsidR="000E0F32" w:rsidRPr="00633A92" w:rsidRDefault="000E0F32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Краснова Альбина Николаевна</w:t>
            </w:r>
          </w:p>
        </w:tc>
        <w:tc>
          <w:tcPr>
            <w:tcW w:w="6309" w:type="dxa"/>
          </w:tcPr>
          <w:p w:rsidR="000E0F32" w:rsidRPr="005075E1" w:rsidRDefault="005075E1" w:rsidP="002273BA">
            <w:pPr>
              <w:tabs>
                <w:tab w:val="left" w:pos="180"/>
              </w:tabs>
              <w:rPr>
                <w:color w:val="000000"/>
                <w:spacing w:val="2"/>
              </w:rPr>
            </w:pPr>
            <w:r w:rsidRPr="005075E1">
              <w:rPr>
                <w:bCs/>
                <w:color w:val="202124"/>
              </w:rPr>
              <w:t>«Нравственно – патриотическое воспитание дошкольного возраста в условиях ФГОС»</w:t>
            </w:r>
          </w:p>
        </w:tc>
      </w:tr>
    </w:tbl>
    <w:p w:rsidR="00464F14" w:rsidRDefault="00464F14" w:rsidP="00464F14"/>
    <w:p w:rsidR="00464F14" w:rsidRPr="00515F53" w:rsidRDefault="00321EF2" w:rsidP="00515F53">
      <w:pPr>
        <w:spacing w:after="200" w:line="276" w:lineRule="auto"/>
        <w:jc w:val="center"/>
      </w:pPr>
      <w:r w:rsidRPr="00515F53">
        <w:rPr>
          <w:b/>
          <w:shadow/>
        </w:rPr>
        <w:t>Аттестация учителей</w:t>
      </w:r>
    </w:p>
    <w:tbl>
      <w:tblPr>
        <w:tblW w:w="98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06"/>
        <w:gridCol w:w="1701"/>
        <w:gridCol w:w="1701"/>
        <w:gridCol w:w="1985"/>
        <w:gridCol w:w="1559"/>
      </w:tblGrid>
      <w:tr w:rsidR="00321EF2" w:rsidRPr="00162656" w:rsidTr="00022A00">
        <w:trPr>
          <w:trHeight w:val="443"/>
          <w:jc w:val="center"/>
        </w:trPr>
        <w:tc>
          <w:tcPr>
            <w:tcW w:w="2906" w:type="dxa"/>
          </w:tcPr>
          <w:p w:rsidR="00321EF2" w:rsidRPr="00162656" w:rsidRDefault="00321EF2" w:rsidP="00633A92">
            <w:pPr>
              <w:tabs>
                <w:tab w:val="left" w:pos="180"/>
              </w:tabs>
              <w:jc w:val="center"/>
              <w:rPr>
                <w:b/>
                <w:color w:val="000000"/>
                <w:spacing w:val="2"/>
              </w:rPr>
            </w:pPr>
            <w:r w:rsidRPr="00162656">
              <w:rPr>
                <w:b/>
                <w:color w:val="000000"/>
                <w:spacing w:val="2"/>
              </w:rPr>
              <w:t>Ф.И.О. учителя</w:t>
            </w:r>
          </w:p>
        </w:tc>
        <w:tc>
          <w:tcPr>
            <w:tcW w:w="1701" w:type="dxa"/>
          </w:tcPr>
          <w:p w:rsidR="00321EF2" w:rsidRPr="00162656" w:rsidRDefault="00321EF2" w:rsidP="00633A92">
            <w:pPr>
              <w:tabs>
                <w:tab w:val="left" w:pos="180"/>
              </w:tabs>
              <w:jc w:val="center"/>
              <w:rPr>
                <w:b/>
                <w:color w:val="000000"/>
                <w:spacing w:val="2"/>
              </w:rPr>
            </w:pPr>
            <w:r w:rsidRPr="00162656">
              <w:rPr>
                <w:b/>
                <w:color w:val="000000"/>
                <w:spacing w:val="2"/>
              </w:rPr>
              <w:t>Образование</w:t>
            </w:r>
          </w:p>
        </w:tc>
        <w:tc>
          <w:tcPr>
            <w:tcW w:w="1701" w:type="dxa"/>
          </w:tcPr>
          <w:p w:rsidR="00321EF2" w:rsidRPr="00162656" w:rsidRDefault="00321EF2" w:rsidP="00633A92">
            <w:pPr>
              <w:tabs>
                <w:tab w:val="left" w:pos="180"/>
              </w:tabs>
              <w:jc w:val="center"/>
              <w:rPr>
                <w:b/>
                <w:color w:val="000000"/>
                <w:spacing w:val="2"/>
              </w:rPr>
            </w:pPr>
            <w:r w:rsidRPr="00162656">
              <w:rPr>
                <w:b/>
                <w:color w:val="000000"/>
                <w:spacing w:val="2"/>
              </w:rPr>
              <w:t>Категория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321EF2" w:rsidRDefault="00321EF2" w:rsidP="00633A92">
            <w:pPr>
              <w:tabs>
                <w:tab w:val="left" w:pos="180"/>
              </w:tabs>
              <w:jc w:val="center"/>
              <w:rPr>
                <w:b/>
                <w:color w:val="000000"/>
                <w:spacing w:val="2"/>
              </w:rPr>
            </w:pPr>
            <w:r>
              <w:rPr>
                <w:b/>
                <w:color w:val="000000"/>
                <w:spacing w:val="2"/>
              </w:rPr>
              <w:t>Последняя</w:t>
            </w:r>
          </w:p>
          <w:p w:rsidR="00321EF2" w:rsidRPr="00162656" w:rsidRDefault="00321EF2" w:rsidP="00633A92">
            <w:pPr>
              <w:tabs>
                <w:tab w:val="left" w:pos="180"/>
              </w:tabs>
              <w:jc w:val="center"/>
              <w:rPr>
                <w:b/>
                <w:color w:val="000000"/>
                <w:spacing w:val="2"/>
              </w:rPr>
            </w:pPr>
            <w:r>
              <w:rPr>
                <w:b/>
                <w:color w:val="000000"/>
                <w:spacing w:val="2"/>
              </w:rPr>
              <w:t>аттестация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21EF2" w:rsidRPr="00162656" w:rsidRDefault="00321EF2" w:rsidP="00633A92">
            <w:pPr>
              <w:tabs>
                <w:tab w:val="left" w:pos="180"/>
              </w:tabs>
              <w:jc w:val="center"/>
              <w:rPr>
                <w:b/>
                <w:color w:val="000000"/>
                <w:spacing w:val="2"/>
              </w:rPr>
            </w:pPr>
            <w:r>
              <w:rPr>
                <w:b/>
                <w:color w:val="000000"/>
                <w:spacing w:val="2"/>
              </w:rPr>
              <w:t>Срок очередной аттестации</w:t>
            </w:r>
          </w:p>
        </w:tc>
      </w:tr>
      <w:tr w:rsidR="00321EF2" w:rsidRPr="00162656" w:rsidTr="00022A00">
        <w:trPr>
          <w:trHeight w:val="443"/>
          <w:jc w:val="center"/>
        </w:trPr>
        <w:tc>
          <w:tcPr>
            <w:tcW w:w="2906" w:type="dxa"/>
          </w:tcPr>
          <w:p w:rsidR="00321EF2" w:rsidRDefault="00321EF2" w:rsidP="002273BA">
            <w:pPr>
              <w:tabs>
                <w:tab w:val="left" w:pos="180"/>
              </w:tabs>
              <w:rPr>
                <w:b/>
                <w:color w:val="000000"/>
                <w:spacing w:val="2"/>
              </w:rPr>
            </w:pPr>
            <w:proofErr w:type="spellStart"/>
            <w:r>
              <w:rPr>
                <w:b/>
                <w:color w:val="000000"/>
                <w:spacing w:val="2"/>
              </w:rPr>
              <w:t>Угарина</w:t>
            </w:r>
            <w:proofErr w:type="spellEnd"/>
            <w:r>
              <w:rPr>
                <w:b/>
                <w:color w:val="000000"/>
                <w:spacing w:val="2"/>
              </w:rPr>
              <w:t xml:space="preserve"> </w:t>
            </w:r>
          </w:p>
          <w:p w:rsidR="00321EF2" w:rsidRPr="00162656" w:rsidRDefault="00321EF2" w:rsidP="002273BA">
            <w:pPr>
              <w:tabs>
                <w:tab w:val="left" w:pos="180"/>
              </w:tabs>
              <w:rPr>
                <w:b/>
                <w:color w:val="000000"/>
                <w:spacing w:val="2"/>
              </w:rPr>
            </w:pPr>
            <w:r>
              <w:rPr>
                <w:b/>
                <w:color w:val="000000"/>
                <w:spacing w:val="2"/>
              </w:rPr>
              <w:t>Елена Васильевна</w:t>
            </w:r>
          </w:p>
        </w:tc>
        <w:tc>
          <w:tcPr>
            <w:tcW w:w="1701" w:type="dxa"/>
          </w:tcPr>
          <w:p w:rsidR="00321EF2" w:rsidRPr="00162656" w:rsidRDefault="00321EF2" w:rsidP="00633A92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 w:rsidRPr="00162656">
              <w:rPr>
                <w:color w:val="000000"/>
                <w:spacing w:val="2"/>
              </w:rPr>
              <w:t>высшее</w:t>
            </w:r>
          </w:p>
        </w:tc>
        <w:tc>
          <w:tcPr>
            <w:tcW w:w="1701" w:type="dxa"/>
          </w:tcPr>
          <w:p w:rsidR="00321EF2" w:rsidRPr="00162656" w:rsidRDefault="000F671F" w:rsidP="00633A92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высшая</w:t>
            </w:r>
          </w:p>
        </w:tc>
        <w:tc>
          <w:tcPr>
            <w:tcW w:w="1985" w:type="dxa"/>
          </w:tcPr>
          <w:p w:rsidR="00321EF2" w:rsidRPr="00162656" w:rsidRDefault="000F671F" w:rsidP="00633A92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2023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21EF2" w:rsidRPr="00105039" w:rsidRDefault="00321EF2" w:rsidP="000F671F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202</w:t>
            </w:r>
            <w:r w:rsidR="000F671F">
              <w:rPr>
                <w:color w:val="000000"/>
                <w:spacing w:val="2"/>
              </w:rPr>
              <w:t>8</w:t>
            </w:r>
          </w:p>
        </w:tc>
      </w:tr>
      <w:tr w:rsidR="00321EF2" w:rsidRPr="00162656" w:rsidTr="00022A00">
        <w:trPr>
          <w:trHeight w:val="443"/>
          <w:jc w:val="center"/>
        </w:trPr>
        <w:tc>
          <w:tcPr>
            <w:tcW w:w="2906" w:type="dxa"/>
          </w:tcPr>
          <w:p w:rsidR="00321EF2" w:rsidRDefault="00321EF2" w:rsidP="002273BA">
            <w:pPr>
              <w:tabs>
                <w:tab w:val="left" w:pos="180"/>
              </w:tabs>
              <w:rPr>
                <w:b/>
                <w:color w:val="000000"/>
                <w:spacing w:val="2"/>
              </w:rPr>
            </w:pPr>
            <w:proofErr w:type="spellStart"/>
            <w:r w:rsidRPr="00162656">
              <w:rPr>
                <w:b/>
                <w:color w:val="000000"/>
                <w:spacing w:val="2"/>
              </w:rPr>
              <w:t>Сандрейкина</w:t>
            </w:r>
            <w:proofErr w:type="spellEnd"/>
            <w:r w:rsidRPr="00162656">
              <w:rPr>
                <w:b/>
                <w:color w:val="000000"/>
                <w:spacing w:val="2"/>
              </w:rPr>
              <w:t xml:space="preserve"> </w:t>
            </w:r>
          </w:p>
          <w:p w:rsidR="00321EF2" w:rsidRPr="00162656" w:rsidRDefault="00321EF2" w:rsidP="002273BA">
            <w:pPr>
              <w:tabs>
                <w:tab w:val="left" w:pos="180"/>
              </w:tabs>
              <w:rPr>
                <w:b/>
                <w:color w:val="000000"/>
                <w:spacing w:val="2"/>
              </w:rPr>
            </w:pPr>
            <w:r w:rsidRPr="00162656">
              <w:rPr>
                <w:b/>
                <w:color w:val="000000"/>
                <w:spacing w:val="2"/>
              </w:rPr>
              <w:t>Елена Михайловна</w:t>
            </w:r>
          </w:p>
        </w:tc>
        <w:tc>
          <w:tcPr>
            <w:tcW w:w="1701" w:type="dxa"/>
          </w:tcPr>
          <w:p w:rsidR="00321EF2" w:rsidRPr="00162656" w:rsidRDefault="00321EF2" w:rsidP="00633A92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 w:rsidRPr="00162656">
              <w:rPr>
                <w:color w:val="000000"/>
                <w:spacing w:val="2"/>
              </w:rPr>
              <w:t>высшее</w:t>
            </w:r>
          </w:p>
        </w:tc>
        <w:tc>
          <w:tcPr>
            <w:tcW w:w="1701" w:type="dxa"/>
          </w:tcPr>
          <w:p w:rsidR="00321EF2" w:rsidRPr="00162656" w:rsidRDefault="00816BF8" w:rsidP="00633A92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высшая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321EF2" w:rsidRPr="00162656" w:rsidRDefault="00321EF2" w:rsidP="000F671F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20</w:t>
            </w:r>
            <w:r w:rsidR="00816BF8">
              <w:rPr>
                <w:color w:val="000000"/>
                <w:spacing w:val="2"/>
              </w:rPr>
              <w:t>2</w:t>
            </w:r>
            <w:r w:rsidR="000F671F">
              <w:rPr>
                <w:color w:val="000000"/>
                <w:spacing w:val="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21EF2" w:rsidRPr="00162656" w:rsidRDefault="00321EF2" w:rsidP="000F671F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202</w:t>
            </w:r>
            <w:r w:rsidR="000F671F">
              <w:rPr>
                <w:color w:val="000000"/>
                <w:spacing w:val="2"/>
              </w:rPr>
              <w:t>7</w:t>
            </w:r>
          </w:p>
        </w:tc>
      </w:tr>
      <w:tr w:rsidR="00321EF2" w:rsidRPr="00162656" w:rsidTr="00022A00">
        <w:trPr>
          <w:trHeight w:val="351"/>
          <w:jc w:val="center"/>
        </w:trPr>
        <w:tc>
          <w:tcPr>
            <w:tcW w:w="2906" w:type="dxa"/>
          </w:tcPr>
          <w:p w:rsidR="00321EF2" w:rsidRDefault="00321EF2" w:rsidP="002273BA">
            <w:pPr>
              <w:tabs>
                <w:tab w:val="left" w:pos="180"/>
              </w:tabs>
              <w:rPr>
                <w:b/>
                <w:color w:val="000000"/>
                <w:spacing w:val="2"/>
              </w:rPr>
            </w:pPr>
            <w:r w:rsidRPr="00162656">
              <w:rPr>
                <w:b/>
                <w:color w:val="000000"/>
                <w:spacing w:val="2"/>
              </w:rPr>
              <w:t>Ермолаева</w:t>
            </w:r>
          </w:p>
          <w:p w:rsidR="00321EF2" w:rsidRPr="00162656" w:rsidRDefault="00321EF2" w:rsidP="002273BA">
            <w:pPr>
              <w:tabs>
                <w:tab w:val="left" w:pos="180"/>
              </w:tabs>
              <w:rPr>
                <w:b/>
                <w:color w:val="000000"/>
                <w:spacing w:val="2"/>
              </w:rPr>
            </w:pPr>
            <w:r w:rsidRPr="00162656">
              <w:rPr>
                <w:b/>
                <w:color w:val="000000"/>
                <w:spacing w:val="2"/>
              </w:rPr>
              <w:t xml:space="preserve"> Наталия Валентиновна</w:t>
            </w:r>
          </w:p>
        </w:tc>
        <w:tc>
          <w:tcPr>
            <w:tcW w:w="1701" w:type="dxa"/>
          </w:tcPr>
          <w:p w:rsidR="00321EF2" w:rsidRPr="00162656" w:rsidRDefault="00321EF2" w:rsidP="00633A92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 w:rsidRPr="00162656">
              <w:rPr>
                <w:color w:val="000000"/>
                <w:spacing w:val="2"/>
              </w:rPr>
              <w:t>высшее</w:t>
            </w:r>
          </w:p>
        </w:tc>
        <w:tc>
          <w:tcPr>
            <w:tcW w:w="1701" w:type="dxa"/>
          </w:tcPr>
          <w:p w:rsidR="00321EF2" w:rsidRPr="00162656" w:rsidRDefault="00321EF2" w:rsidP="00633A92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высшая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321EF2" w:rsidRPr="00162656" w:rsidRDefault="00321EF2" w:rsidP="000F671F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20</w:t>
            </w:r>
            <w:r w:rsidR="000F671F">
              <w:rPr>
                <w:color w:val="000000"/>
                <w:spacing w:val="2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EF2" w:rsidRPr="00162656" w:rsidRDefault="00321EF2" w:rsidP="000F671F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202</w:t>
            </w:r>
            <w:r w:rsidR="000F671F">
              <w:rPr>
                <w:color w:val="000000"/>
                <w:spacing w:val="2"/>
              </w:rPr>
              <w:t>8</w:t>
            </w:r>
          </w:p>
        </w:tc>
      </w:tr>
      <w:tr w:rsidR="00321EF2" w:rsidRPr="00162656" w:rsidTr="00022A00">
        <w:trPr>
          <w:trHeight w:val="443"/>
          <w:jc w:val="center"/>
        </w:trPr>
        <w:tc>
          <w:tcPr>
            <w:tcW w:w="2906" w:type="dxa"/>
          </w:tcPr>
          <w:p w:rsidR="00321EF2" w:rsidRDefault="00321EF2" w:rsidP="002273BA">
            <w:pPr>
              <w:tabs>
                <w:tab w:val="left" w:pos="180"/>
              </w:tabs>
              <w:rPr>
                <w:b/>
                <w:color w:val="000000"/>
                <w:spacing w:val="2"/>
              </w:rPr>
            </w:pPr>
            <w:r>
              <w:rPr>
                <w:b/>
                <w:color w:val="000000"/>
                <w:spacing w:val="2"/>
              </w:rPr>
              <w:t>Уркина</w:t>
            </w:r>
          </w:p>
          <w:p w:rsidR="00321EF2" w:rsidRPr="00162656" w:rsidRDefault="00321EF2" w:rsidP="002273BA">
            <w:pPr>
              <w:tabs>
                <w:tab w:val="left" w:pos="180"/>
              </w:tabs>
              <w:rPr>
                <w:b/>
                <w:color w:val="000000"/>
                <w:spacing w:val="2"/>
              </w:rPr>
            </w:pPr>
            <w:r>
              <w:rPr>
                <w:b/>
                <w:color w:val="000000"/>
                <w:spacing w:val="2"/>
              </w:rPr>
              <w:t>Наталия Васильевна</w:t>
            </w:r>
          </w:p>
        </w:tc>
        <w:tc>
          <w:tcPr>
            <w:tcW w:w="1701" w:type="dxa"/>
          </w:tcPr>
          <w:p w:rsidR="00321EF2" w:rsidRPr="00162656" w:rsidRDefault="00321EF2" w:rsidP="00633A92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 w:rsidRPr="00162656">
              <w:rPr>
                <w:color w:val="000000"/>
                <w:spacing w:val="2"/>
              </w:rPr>
              <w:t>высшее</w:t>
            </w:r>
          </w:p>
        </w:tc>
        <w:tc>
          <w:tcPr>
            <w:tcW w:w="1701" w:type="dxa"/>
          </w:tcPr>
          <w:p w:rsidR="00321EF2" w:rsidRPr="00162656" w:rsidRDefault="000F671F" w:rsidP="00633A92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высшая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321EF2" w:rsidRPr="00162656" w:rsidRDefault="00321EF2" w:rsidP="000F671F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20</w:t>
            </w:r>
            <w:r w:rsidR="000F671F">
              <w:rPr>
                <w:color w:val="000000"/>
                <w:spacing w:val="2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EF2" w:rsidRPr="00162656" w:rsidRDefault="00321EF2" w:rsidP="000F671F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202</w:t>
            </w:r>
            <w:r w:rsidR="000F671F">
              <w:rPr>
                <w:color w:val="000000"/>
                <w:spacing w:val="2"/>
              </w:rPr>
              <w:t>8</w:t>
            </w:r>
          </w:p>
        </w:tc>
      </w:tr>
      <w:tr w:rsidR="00017700" w:rsidRPr="00162656" w:rsidTr="00022A00">
        <w:trPr>
          <w:trHeight w:val="443"/>
          <w:jc w:val="center"/>
        </w:trPr>
        <w:tc>
          <w:tcPr>
            <w:tcW w:w="2906" w:type="dxa"/>
          </w:tcPr>
          <w:p w:rsidR="00017700" w:rsidRDefault="00017700" w:rsidP="002273BA">
            <w:pPr>
              <w:tabs>
                <w:tab w:val="left" w:pos="180"/>
              </w:tabs>
              <w:rPr>
                <w:b/>
                <w:color w:val="000000"/>
                <w:spacing w:val="2"/>
              </w:rPr>
            </w:pPr>
            <w:r>
              <w:rPr>
                <w:b/>
                <w:color w:val="000000"/>
                <w:spacing w:val="2"/>
              </w:rPr>
              <w:t>Краснова Альбина Николаевна</w:t>
            </w:r>
          </w:p>
        </w:tc>
        <w:tc>
          <w:tcPr>
            <w:tcW w:w="1701" w:type="dxa"/>
          </w:tcPr>
          <w:p w:rsidR="00017700" w:rsidRPr="00162656" w:rsidRDefault="00017700" w:rsidP="00633A92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высшее</w:t>
            </w:r>
          </w:p>
        </w:tc>
        <w:tc>
          <w:tcPr>
            <w:tcW w:w="1701" w:type="dxa"/>
          </w:tcPr>
          <w:p w:rsidR="00017700" w:rsidRDefault="00017700" w:rsidP="00633A92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первая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017700" w:rsidRDefault="0094184A" w:rsidP="00633A92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017700" w:rsidRDefault="0094184A" w:rsidP="00633A92">
            <w:pPr>
              <w:tabs>
                <w:tab w:val="left" w:pos="180"/>
              </w:tabs>
              <w:jc w:val="center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2026</w:t>
            </w:r>
          </w:p>
        </w:tc>
      </w:tr>
    </w:tbl>
    <w:p w:rsidR="008752F1" w:rsidRDefault="00464F14" w:rsidP="008752F1">
      <w:pPr>
        <w:ind w:firstLine="709"/>
        <w:jc w:val="both"/>
        <w:rPr>
          <w:rStyle w:val="ab"/>
          <w:rFonts w:eastAsia="Arial Unicode MS"/>
        </w:rPr>
      </w:pPr>
      <w:r>
        <w:rPr>
          <w:b/>
          <w:bCs/>
          <w:color w:val="000000"/>
        </w:rPr>
        <w:br w:type="page"/>
      </w:r>
      <w:r w:rsidR="008752F1" w:rsidRPr="008752F1">
        <w:rPr>
          <w:b/>
        </w:rPr>
        <w:lastRenderedPageBreak/>
        <w:t xml:space="preserve">Методическая тема объединения в </w:t>
      </w:r>
      <w:r w:rsidR="008752F1" w:rsidRPr="008752F1">
        <w:rPr>
          <w:b/>
        </w:rPr>
        <w:t>2025-</w:t>
      </w:r>
      <w:r w:rsidR="008752F1" w:rsidRPr="008752F1">
        <w:rPr>
          <w:b/>
        </w:rPr>
        <w:t xml:space="preserve">2026 учебном году: </w:t>
      </w:r>
      <w:r w:rsidR="00022A00">
        <w:rPr>
          <w:rStyle w:val="ab"/>
          <w:rFonts w:eastAsia="Arial Unicode MS"/>
        </w:rPr>
        <w:t>«</w:t>
      </w:r>
      <w:r w:rsidR="008752F1" w:rsidRPr="008752F1">
        <w:rPr>
          <w:rStyle w:val="ab"/>
          <w:rFonts w:eastAsia="Arial Unicode MS"/>
        </w:rPr>
        <w:t>Использование цифровых технологий в образовательном процессе начальной школы</w:t>
      </w:r>
      <w:r w:rsidR="00022A00">
        <w:rPr>
          <w:rStyle w:val="ab"/>
          <w:rFonts w:eastAsia="Arial Unicode MS"/>
        </w:rPr>
        <w:t>»</w:t>
      </w:r>
    </w:p>
    <w:p w:rsidR="00022A00" w:rsidRPr="008752F1" w:rsidRDefault="00022A00" w:rsidP="008752F1">
      <w:pPr>
        <w:ind w:firstLine="709"/>
        <w:jc w:val="both"/>
        <w:rPr>
          <w:b/>
        </w:rPr>
      </w:pPr>
    </w:p>
    <w:p w:rsidR="008752F1" w:rsidRPr="008752F1" w:rsidRDefault="008752F1" w:rsidP="00022A00">
      <w:pPr>
        <w:spacing w:before="96" w:after="96"/>
        <w:ind w:firstLine="709"/>
        <w:jc w:val="both"/>
      </w:pPr>
      <w:r w:rsidRPr="008752F1">
        <w:rPr>
          <w:b/>
        </w:rPr>
        <w:t>Цель:</w:t>
      </w:r>
      <w:r w:rsidRPr="008752F1">
        <w:t xml:space="preserve"> внедрение и использование современных цифровых инструментов и платформ в учебном процессе.</w:t>
      </w:r>
    </w:p>
    <w:p w:rsidR="008752F1" w:rsidRPr="008752F1" w:rsidRDefault="008752F1" w:rsidP="00022A00">
      <w:pPr>
        <w:ind w:firstLine="709"/>
        <w:jc w:val="both"/>
        <w:rPr>
          <w:b/>
        </w:rPr>
      </w:pPr>
      <w:r w:rsidRPr="008752F1">
        <w:rPr>
          <w:b/>
        </w:rPr>
        <w:t xml:space="preserve">Задачи: </w:t>
      </w:r>
    </w:p>
    <w:p w:rsidR="008752F1" w:rsidRPr="008752F1" w:rsidRDefault="008752F1" w:rsidP="00022A00">
      <w:pPr>
        <w:tabs>
          <w:tab w:val="left" w:pos="0"/>
        </w:tabs>
        <w:ind w:firstLine="709"/>
        <w:jc w:val="both"/>
      </w:pPr>
      <w:r w:rsidRPr="008752F1">
        <w:rPr>
          <w:bCs/>
        </w:rPr>
        <w:t xml:space="preserve">1. </w:t>
      </w:r>
      <w:r w:rsidRPr="008752F1">
        <w:t xml:space="preserve">Детально изучить изменения в федеральных основных общеобразовательных программах (приказ </w:t>
      </w:r>
      <w:proofErr w:type="spellStart"/>
      <w:r w:rsidRPr="008752F1">
        <w:t>Минпросвещения</w:t>
      </w:r>
      <w:proofErr w:type="spellEnd"/>
      <w:r w:rsidRPr="008752F1">
        <w:t xml:space="preserve"> России от 9 октября 2024 г. № 704)</w:t>
      </w:r>
    </w:p>
    <w:p w:rsidR="008752F1" w:rsidRPr="008752F1" w:rsidRDefault="008752F1" w:rsidP="00022A00">
      <w:pPr>
        <w:shd w:val="clear" w:color="auto" w:fill="FFFFFF"/>
        <w:ind w:firstLine="709"/>
        <w:jc w:val="both"/>
        <w:rPr>
          <w:bCs/>
        </w:rPr>
      </w:pPr>
      <w:r w:rsidRPr="008752F1">
        <w:rPr>
          <w:bCs/>
        </w:rPr>
        <w:t>2. Внедрять в работу современные</w:t>
      </w:r>
      <w:r w:rsidRPr="008752F1">
        <w:t xml:space="preserve"> цифровые инструменты и платформы.</w:t>
      </w:r>
    </w:p>
    <w:p w:rsidR="008752F1" w:rsidRPr="008752F1" w:rsidRDefault="008752F1" w:rsidP="00022A00">
      <w:pPr>
        <w:tabs>
          <w:tab w:val="left" w:pos="709"/>
        </w:tabs>
        <w:ind w:firstLine="709"/>
        <w:jc w:val="both"/>
      </w:pPr>
      <w:r w:rsidRPr="008752F1">
        <w:t xml:space="preserve">3. Продолжить внедрение в практику работы всех учителей МО современных  цифровых технологий, направленных на формирование  функциональной грамотности. </w:t>
      </w:r>
    </w:p>
    <w:p w:rsidR="008752F1" w:rsidRPr="008752F1" w:rsidRDefault="008752F1" w:rsidP="00022A00">
      <w:pPr>
        <w:tabs>
          <w:tab w:val="left" w:pos="709"/>
        </w:tabs>
        <w:ind w:firstLine="709"/>
        <w:jc w:val="both"/>
      </w:pPr>
      <w:r w:rsidRPr="008752F1">
        <w:t>4. Реализовывать принципы сохранения физического и психического здоровья учеников, использовать здоровье - сберегающие технологии в урочной и внеурочной деятельности.</w:t>
      </w:r>
    </w:p>
    <w:p w:rsidR="008752F1" w:rsidRPr="008752F1" w:rsidRDefault="008752F1" w:rsidP="00022A00">
      <w:pPr>
        <w:tabs>
          <w:tab w:val="left" w:pos="709"/>
        </w:tabs>
        <w:ind w:firstLine="709"/>
        <w:jc w:val="both"/>
      </w:pPr>
      <w:r w:rsidRPr="008752F1">
        <w:t>5. Создавать условия для повышения уровня профессиональной компетентности педагогических работников с целью повышения качества образования.</w:t>
      </w:r>
    </w:p>
    <w:p w:rsidR="008752F1" w:rsidRPr="008752F1" w:rsidRDefault="008752F1" w:rsidP="00022A00">
      <w:pPr>
        <w:tabs>
          <w:tab w:val="left" w:pos="709"/>
        </w:tabs>
        <w:ind w:firstLine="709"/>
        <w:jc w:val="both"/>
      </w:pPr>
      <w:r w:rsidRPr="008752F1">
        <w:t>6. Активизировать работу с одарёнными детьми по участию в олимпиадах и конкурсах.</w:t>
      </w:r>
    </w:p>
    <w:p w:rsidR="008752F1" w:rsidRPr="008752F1" w:rsidRDefault="008752F1" w:rsidP="00022A00">
      <w:pPr>
        <w:tabs>
          <w:tab w:val="left" w:pos="709"/>
        </w:tabs>
        <w:ind w:firstLine="709"/>
        <w:jc w:val="both"/>
      </w:pPr>
      <w:r w:rsidRPr="008752F1">
        <w:t>7.  Совершенствовать формы и методы работы со слабоуспевающими детьми.</w:t>
      </w:r>
    </w:p>
    <w:p w:rsidR="008752F1" w:rsidRPr="008752F1" w:rsidRDefault="008752F1" w:rsidP="008752F1">
      <w:pPr>
        <w:tabs>
          <w:tab w:val="left" w:pos="709"/>
        </w:tabs>
        <w:jc w:val="both"/>
      </w:pPr>
    </w:p>
    <w:p w:rsidR="008752F1" w:rsidRPr="008752F1" w:rsidRDefault="008752F1" w:rsidP="00C831C3">
      <w:pPr>
        <w:tabs>
          <w:tab w:val="left" w:pos="8292"/>
        </w:tabs>
        <w:ind w:firstLine="709"/>
        <w:jc w:val="both"/>
        <w:rPr>
          <w:b/>
        </w:rPr>
      </w:pPr>
      <w:r w:rsidRPr="008752F1">
        <w:rPr>
          <w:b/>
        </w:rPr>
        <w:t>Основные направления работы:</w:t>
      </w:r>
      <w:r w:rsidRPr="008752F1">
        <w:rPr>
          <w:b/>
        </w:rPr>
        <w:tab/>
      </w:r>
    </w:p>
    <w:p w:rsidR="008752F1" w:rsidRPr="00C831C3" w:rsidRDefault="00C831C3" w:rsidP="00C831C3">
      <w:pPr>
        <w:widowControl w:val="0"/>
        <w:autoSpaceDE w:val="0"/>
        <w:autoSpaceDN w:val="0"/>
        <w:ind w:firstLine="567"/>
        <w:jc w:val="both"/>
      </w:pPr>
      <w:r>
        <w:rPr>
          <w:bCs/>
        </w:rPr>
        <w:t>1.</w:t>
      </w:r>
      <w:r w:rsidR="008752F1" w:rsidRPr="00C831C3">
        <w:rPr>
          <w:bCs/>
        </w:rPr>
        <w:t>Аналитическая деятельность.</w:t>
      </w:r>
    </w:p>
    <w:p w:rsidR="008752F1" w:rsidRPr="00C831C3" w:rsidRDefault="00C831C3" w:rsidP="00C831C3">
      <w:pPr>
        <w:ind w:firstLine="567"/>
        <w:jc w:val="both"/>
      </w:pPr>
      <w:r>
        <w:t>2.</w:t>
      </w:r>
      <w:r w:rsidR="008752F1" w:rsidRPr="00C831C3">
        <w:t xml:space="preserve">Информационная деятельность. </w:t>
      </w:r>
    </w:p>
    <w:p w:rsidR="008752F1" w:rsidRPr="00C831C3" w:rsidRDefault="00C831C3" w:rsidP="00C831C3">
      <w:pPr>
        <w:widowControl w:val="0"/>
        <w:autoSpaceDE w:val="0"/>
        <w:autoSpaceDN w:val="0"/>
        <w:ind w:firstLine="567"/>
        <w:jc w:val="both"/>
      </w:pPr>
      <w:r>
        <w:t>3.</w:t>
      </w:r>
      <w:r w:rsidR="008752F1" w:rsidRPr="00C831C3">
        <w:t>Методическая деятельность.</w:t>
      </w:r>
    </w:p>
    <w:p w:rsidR="008752F1" w:rsidRPr="00C831C3" w:rsidRDefault="00C831C3" w:rsidP="00C831C3">
      <w:pPr>
        <w:widowControl w:val="0"/>
        <w:autoSpaceDE w:val="0"/>
        <w:autoSpaceDN w:val="0"/>
        <w:ind w:firstLine="567"/>
        <w:jc w:val="both"/>
      </w:pPr>
      <w:r>
        <w:t>4.</w:t>
      </w:r>
      <w:r w:rsidR="008752F1" w:rsidRPr="00C831C3">
        <w:t>Консультативная деятельность.</w:t>
      </w:r>
    </w:p>
    <w:p w:rsidR="008752F1" w:rsidRPr="008752F1" w:rsidRDefault="008752F1" w:rsidP="008752F1">
      <w:pPr>
        <w:ind w:left="-284"/>
        <w:jc w:val="center"/>
      </w:pPr>
    </w:p>
    <w:p w:rsidR="008752F1" w:rsidRPr="008752F1" w:rsidRDefault="008752F1" w:rsidP="00C831C3">
      <w:pPr>
        <w:tabs>
          <w:tab w:val="left" w:pos="709"/>
        </w:tabs>
        <w:ind w:firstLine="709"/>
        <w:jc w:val="both"/>
        <w:rPr>
          <w:b/>
        </w:rPr>
      </w:pPr>
      <w:r w:rsidRPr="008752F1">
        <w:rPr>
          <w:b/>
        </w:rPr>
        <w:t>Ожидаемые результаты работы:</w:t>
      </w:r>
    </w:p>
    <w:p w:rsidR="008752F1" w:rsidRPr="008752F1" w:rsidRDefault="008752F1" w:rsidP="00022A00">
      <w:pPr>
        <w:tabs>
          <w:tab w:val="left" w:pos="709"/>
        </w:tabs>
        <w:ind w:firstLine="709"/>
        <w:jc w:val="both"/>
      </w:pPr>
      <w:r w:rsidRPr="008752F1">
        <w:t>1.Рост качества знаний обучающихся;</w:t>
      </w:r>
    </w:p>
    <w:p w:rsidR="008752F1" w:rsidRPr="008752F1" w:rsidRDefault="008752F1" w:rsidP="00022A00">
      <w:pPr>
        <w:tabs>
          <w:tab w:val="left" w:pos="709"/>
        </w:tabs>
        <w:ind w:firstLine="709"/>
        <w:jc w:val="both"/>
      </w:pPr>
      <w:proofErr w:type="gramStart"/>
      <w:r w:rsidRPr="008752F1">
        <w:t>2.Овладение  учителями МО системой преподавания  в соответствии с новым ФГОС, современными  образовательными технологиям,  направленными на развитие функциональной грамотности обучающихся;</w:t>
      </w:r>
      <w:proofErr w:type="gramEnd"/>
    </w:p>
    <w:p w:rsidR="008752F1" w:rsidRPr="008752F1" w:rsidRDefault="008752F1" w:rsidP="00022A00">
      <w:pPr>
        <w:tabs>
          <w:tab w:val="left" w:pos="709"/>
        </w:tabs>
        <w:ind w:firstLine="709"/>
        <w:jc w:val="both"/>
      </w:pPr>
      <w:r w:rsidRPr="008752F1">
        <w:t>3.Создание условий в процессе обучения для формирования у обучающихся ключевых компетентностей.</w:t>
      </w:r>
    </w:p>
    <w:p w:rsidR="008752F1" w:rsidRPr="008752F1" w:rsidRDefault="008752F1" w:rsidP="008752F1">
      <w:pPr>
        <w:tabs>
          <w:tab w:val="left" w:pos="709"/>
        </w:tabs>
        <w:jc w:val="both"/>
      </w:pPr>
    </w:p>
    <w:p w:rsidR="00C831C3" w:rsidRDefault="00C831C3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8752F1" w:rsidRPr="008752F1" w:rsidRDefault="008752F1" w:rsidP="008752F1">
      <w:pPr>
        <w:shd w:val="clear" w:color="auto" w:fill="FFFFFF"/>
        <w:ind w:left="-284"/>
        <w:jc w:val="center"/>
      </w:pPr>
      <w:r w:rsidRPr="008752F1">
        <w:rPr>
          <w:b/>
        </w:rPr>
        <w:lastRenderedPageBreak/>
        <w:t>Направления работы МО учителей начальных классов на 2025-2026учебный год</w:t>
      </w:r>
    </w:p>
    <w:p w:rsidR="008752F1" w:rsidRPr="008752F1" w:rsidRDefault="008752F1" w:rsidP="008752F1">
      <w:pPr>
        <w:ind w:left="-284"/>
        <w:jc w:val="center"/>
        <w:rPr>
          <w:b/>
        </w:rPr>
      </w:pPr>
      <w:r w:rsidRPr="008752F1">
        <w:rPr>
          <w:b/>
        </w:rPr>
        <w:t>План работы по основным направлениям деятельности</w:t>
      </w:r>
    </w:p>
    <w:p w:rsidR="008752F1" w:rsidRPr="008752F1" w:rsidRDefault="008752F1" w:rsidP="008752F1">
      <w:pPr>
        <w:ind w:left="-284"/>
        <w:jc w:val="center"/>
        <w:rPr>
          <w:b/>
        </w:rPr>
      </w:pPr>
    </w:p>
    <w:p w:rsidR="008752F1" w:rsidRPr="00C831C3" w:rsidRDefault="008752F1" w:rsidP="008752F1">
      <w:pPr>
        <w:pStyle w:val="a6"/>
        <w:numPr>
          <w:ilvl w:val="0"/>
          <w:numId w:val="28"/>
        </w:numPr>
        <w:spacing w:before="100" w:beforeAutospacing="1" w:after="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52F1">
        <w:rPr>
          <w:rFonts w:ascii="Times New Roman" w:eastAsia="Times New Roman" w:hAnsi="Times New Roman" w:cs="Times New Roman"/>
          <w:b/>
          <w:bCs/>
          <w:sz w:val="24"/>
          <w:szCs w:val="24"/>
        </w:rPr>
        <w:t>Аналитическая деятельность</w:t>
      </w:r>
    </w:p>
    <w:p w:rsidR="00C831C3" w:rsidRPr="008752F1" w:rsidRDefault="00C831C3" w:rsidP="00C831C3">
      <w:pPr>
        <w:pStyle w:val="a6"/>
        <w:spacing w:before="100" w:beforeAutospacing="1" w:after="0" w:afterAutospacing="1" w:line="240" w:lineRule="auto"/>
        <w:ind w:left="316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0064" w:type="dxa"/>
        <w:tblInd w:w="-459" w:type="dxa"/>
        <w:tblLook w:val="04A0" w:firstRow="1" w:lastRow="0" w:firstColumn="1" w:lastColumn="0" w:noHBand="0" w:noVBand="1"/>
      </w:tblPr>
      <w:tblGrid>
        <w:gridCol w:w="993"/>
        <w:gridCol w:w="4536"/>
        <w:gridCol w:w="2126"/>
        <w:gridCol w:w="2409"/>
      </w:tblGrid>
      <w:tr w:rsidR="008752F1" w:rsidRPr="008752F1" w:rsidTr="00C831C3">
        <w:tc>
          <w:tcPr>
            <w:tcW w:w="993" w:type="dxa"/>
          </w:tcPr>
          <w:p w:rsidR="008752F1" w:rsidRPr="008752F1" w:rsidRDefault="008752F1" w:rsidP="00481F42">
            <w:pPr>
              <w:pStyle w:val="a6"/>
              <w:spacing w:after="0"/>
              <w:ind w:left="-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75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875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36" w:type="dxa"/>
          </w:tcPr>
          <w:p w:rsidR="008752F1" w:rsidRPr="008752F1" w:rsidRDefault="008752F1" w:rsidP="00481F42">
            <w:pPr>
              <w:pStyle w:val="a6"/>
              <w:spacing w:after="0"/>
              <w:ind w:left="-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2126" w:type="dxa"/>
          </w:tcPr>
          <w:p w:rsidR="008752F1" w:rsidRPr="008752F1" w:rsidRDefault="008752F1" w:rsidP="00481F42">
            <w:pPr>
              <w:pStyle w:val="a6"/>
              <w:spacing w:after="0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              проведения</w:t>
            </w:r>
          </w:p>
        </w:tc>
        <w:tc>
          <w:tcPr>
            <w:tcW w:w="2409" w:type="dxa"/>
          </w:tcPr>
          <w:p w:rsidR="008752F1" w:rsidRPr="008752F1" w:rsidRDefault="008752F1" w:rsidP="00481F42">
            <w:pPr>
              <w:pStyle w:val="a6"/>
              <w:spacing w:after="0"/>
              <w:ind w:left="-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752F1" w:rsidRPr="008752F1" w:rsidTr="00C831C3">
        <w:tc>
          <w:tcPr>
            <w:tcW w:w="993" w:type="dxa"/>
          </w:tcPr>
          <w:p w:rsidR="008752F1" w:rsidRPr="008752F1" w:rsidRDefault="008752F1" w:rsidP="00481F42">
            <w:pPr>
              <w:ind w:left="-43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8752F1" w:rsidRPr="008752F1" w:rsidRDefault="008752F1" w:rsidP="00481F42">
            <w:pPr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>Анализ методической деятельности за 2024-2025 учебный год и планирование на 2025-2026 учебный год.</w:t>
            </w:r>
          </w:p>
        </w:tc>
        <w:tc>
          <w:tcPr>
            <w:tcW w:w="2126" w:type="dxa"/>
          </w:tcPr>
          <w:p w:rsidR="008752F1" w:rsidRPr="008752F1" w:rsidRDefault="008752F1" w:rsidP="00481F42">
            <w:pPr>
              <w:pStyle w:val="a6"/>
              <w:spacing w:after="0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2025</w:t>
            </w:r>
          </w:p>
        </w:tc>
        <w:tc>
          <w:tcPr>
            <w:tcW w:w="2409" w:type="dxa"/>
          </w:tcPr>
          <w:p w:rsidR="008752F1" w:rsidRPr="008752F1" w:rsidRDefault="008752F1" w:rsidP="00481F42">
            <w:pPr>
              <w:pStyle w:val="a6"/>
              <w:spacing w:after="0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</w:tc>
      </w:tr>
      <w:tr w:rsidR="008752F1" w:rsidRPr="008752F1" w:rsidTr="00C831C3">
        <w:tc>
          <w:tcPr>
            <w:tcW w:w="993" w:type="dxa"/>
          </w:tcPr>
          <w:p w:rsidR="008752F1" w:rsidRPr="008752F1" w:rsidRDefault="008752F1" w:rsidP="00481F42">
            <w:pPr>
              <w:pStyle w:val="a6"/>
              <w:spacing w:after="0"/>
              <w:ind w:left="-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8752F1" w:rsidRPr="008752F1" w:rsidRDefault="008752F1" w:rsidP="00481F42">
            <w:pPr>
              <w:ind w:left="-43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8752F1" w:rsidRPr="008752F1" w:rsidRDefault="008752F1" w:rsidP="00481F42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Изучение направлений деятельности педагогов в области реализации изменений в ФООП (приказ </w:t>
            </w:r>
            <w:proofErr w:type="spellStart"/>
            <w:r w:rsidRPr="008752F1">
              <w:rPr>
                <w:sz w:val="24"/>
                <w:szCs w:val="24"/>
              </w:rPr>
              <w:t>Минпросвещения</w:t>
            </w:r>
            <w:proofErr w:type="spellEnd"/>
            <w:r w:rsidRPr="008752F1">
              <w:rPr>
                <w:sz w:val="24"/>
                <w:szCs w:val="24"/>
              </w:rPr>
              <w:t xml:space="preserve"> России от 9 октября 2024 г. № 704)</w:t>
            </w:r>
          </w:p>
        </w:tc>
        <w:tc>
          <w:tcPr>
            <w:tcW w:w="2126" w:type="dxa"/>
          </w:tcPr>
          <w:p w:rsidR="008752F1" w:rsidRPr="008752F1" w:rsidRDefault="008752F1" w:rsidP="00481F42">
            <w:pPr>
              <w:pStyle w:val="a6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2025</w:t>
            </w:r>
          </w:p>
        </w:tc>
        <w:tc>
          <w:tcPr>
            <w:tcW w:w="2409" w:type="dxa"/>
          </w:tcPr>
          <w:p w:rsidR="008752F1" w:rsidRPr="008752F1" w:rsidRDefault="008752F1" w:rsidP="00481F42">
            <w:pPr>
              <w:pStyle w:val="a6"/>
              <w:spacing w:after="0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</w:tc>
      </w:tr>
      <w:tr w:rsidR="008752F1" w:rsidRPr="008752F1" w:rsidTr="00C831C3">
        <w:tc>
          <w:tcPr>
            <w:tcW w:w="993" w:type="dxa"/>
          </w:tcPr>
          <w:p w:rsidR="008752F1" w:rsidRPr="008752F1" w:rsidRDefault="008752F1" w:rsidP="00481F42">
            <w:pPr>
              <w:pStyle w:val="a6"/>
              <w:spacing w:after="0"/>
              <w:ind w:left="-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</w:tcPr>
          <w:p w:rsidR="008752F1" w:rsidRPr="008752F1" w:rsidRDefault="008752F1" w:rsidP="00481F42">
            <w:pPr>
              <w:shd w:val="clear" w:color="auto" w:fill="FFFFFF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>Анализ работы педагогов с целью оказания помощи.</w:t>
            </w:r>
          </w:p>
        </w:tc>
        <w:tc>
          <w:tcPr>
            <w:tcW w:w="2126" w:type="dxa"/>
          </w:tcPr>
          <w:p w:rsidR="008752F1" w:rsidRPr="008752F1" w:rsidRDefault="008752F1" w:rsidP="00481F42">
            <w:pPr>
              <w:pStyle w:val="a6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- декабрь 2025</w:t>
            </w:r>
          </w:p>
        </w:tc>
        <w:tc>
          <w:tcPr>
            <w:tcW w:w="2409" w:type="dxa"/>
          </w:tcPr>
          <w:p w:rsidR="008752F1" w:rsidRPr="008752F1" w:rsidRDefault="008752F1" w:rsidP="00481F42">
            <w:pPr>
              <w:pStyle w:val="a6"/>
              <w:spacing w:after="0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</w:tc>
      </w:tr>
    </w:tbl>
    <w:p w:rsidR="008752F1" w:rsidRPr="008752F1" w:rsidRDefault="008752F1" w:rsidP="008752F1"/>
    <w:p w:rsidR="008752F1" w:rsidRDefault="00C831C3" w:rsidP="008752F1">
      <w:pPr>
        <w:pStyle w:val="a6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Информационная деятельность</w:t>
      </w:r>
    </w:p>
    <w:p w:rsidR="00C831C3" w:rsidRPr="008752F1" w:rsidRDefault="00C831C3" w:rsidP="00C831C3">
      <w:pPr>
        <w:pStyle w:val="a6"/>
        <w:spacing w:after="0" w:line="240" w:lineRule="auto"/>
        <w:ind w:left="376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0065" w:type="dxa"/>
        <w:tblInd w:w="-459" w:type="dxa"/>
        <w:tblLook w:val="04A0" w:firstRow="1" w:lastRow="0" w:firstColumn="1" w:lastColumn="0" w:noHBand="0" w:noVBand="1"/>
      </w:tblPr>
      <w:tblGrid>
        <w:gridCol w:w="592"/>
        <w:gridCol w:w="4937"/>
        <w:gridCol w:w="2126"/>
        <w:gridCol w:w="2410"/>
      </w:tblGrid>
      <w:tr w:rsidR="008752F1" w:rsidRPr="008752F1" w:rsidTr="00C831C3">
        <w:tc>
          <w:tcPr>
            <w:tcW w:w="592" w:type="dxa"/>
          </w:tcPr>
          <w:p w:rsidR="008752F1" w:rsidRPr="008752F1" w:rsidRDefault="008752F1" w:rsidP="00481F42">
            <w:pPr>
              <w:pStyle w:val="a6"/>
              <w:spacing w:after="0"/>
              <w:ind w:left="-284" w:right="-7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875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875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37" w:type="dxa"/>
          </w:tcPr>
          <w:p w:rsidR="008752F1" w:rsidRPr="008752F1" w:rsidRDefault="008752F1" w:rsidP="00481F42">
            <w:pPr>
              <w:pStyle w:val="a6"/>
              <w:spacing w:after="0"/>
              <w:ind w:left="-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2126" w:type="dxa"/>
          </w:tcPr>
          <w:p w:rsidR="008752F1" w:rsidRPr="008752F1" w:rsidRDefault="008752F1" w:rsidP="00481F42">
            <w:pPr>
              <w:pStyle w:val="a6"/>
              <w:spacing w:after="0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Сроки проведения </w:t>
            </w:r>
          </w:p>
        </w:tc>
        <w:tc>
          <w:tcPr>
            <w:tcW w:w="2410" w:type="dxa"/>
          </w:tcPr>
          <w:p w:rsidR="008752F1" w:rsidRPr="008752F1" w:rsidRDefault="008752F1" w:rsidP="00481F42">
            <w:pPr>
              <w:pStyle w:val="a6"/>
              <w:spacing w:after="0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752F1" w:rsidRPr="008752F1" w:rsidTr="00C831C3">
        <w:tc>
          <w:tcPr>
            <w:tcW w:w="592" w:type="dxa"/>
          </w:tcPr>
          <w:p w:rsidR="008752F1" w:rsidRPr="008752F1" w:rsidRDefault="00C831C3" w:rsidP="00C831C3">
            <w:pPr>
              <w:pStyle w:val="a6"/>
              <w:spacing w:after="0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37" w:type="dxa"/>
          </w:tcPr>
          <w:p w:rsidR="008752F1" w:rsidRPr="008752F1" w:rsidRDefault="008752F1" w:rsidP="00481F42">
            <w:pPr>
              <w:jc w:val="both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>Проведение классных родительских собраний в 1-4 классах, посвященных обучению  с и</w:t>
            </w:r>
            <w:r w:rsidRPr="008752F1">
              <w:rPr>
                <w:rStyle w:val="ab"/>
                <w:rFonts w:eastAsia="Arial Unicode MS"/>
                <w:sz w:val="24"/>
                <w:szCs w:val="24"/>
              </w:rPr>
              <w:t>спользованием цифровых технологий в образовательном процессе начальной школы"</w:t>
            </w:r>
          </w:p>
        </w:tc>
        <w:tc>
          <w:tcPr>
            <w:tcW w:w="2126" w:type="dxa"/>
          </w:tcPr>
          <w:p w:rsidR="008752F1" w:rsidRPr="008752F1" w:rsidRDefault="008752F1" w:rsidP="00481F42">
            <w:pPr>
              <w:pStyle w:val="a6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2025</w:t>
            </w:r>
          </w:p>
        </w:tc>
        <w:tc>
          <w:tcPr>
            <w:tcW w:w="2410" w:type="dxa"/>
          </w:tcPr>
          <w:p w:rsidR="008752F1" w:rsidRPr="008752F1" w:rsidRDefault="008752F1" w:rsidP="00481F42">
            <w:pPr>
              <w:pStyle w:val="a6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8752F1" w:rsidRPr="008752F1" w:rsidTr="00C831C3">
        <w:tc>
          <w:tcPr>
            <w:tcW w:w="592" w:type="dxa"/>
          </w:tcPr>
          <w:p w:rsidR="008752F1" w:rsidRPr="008752F1" w:rsidRDefault="008752F1" w:rsidP="00481F42">
            <w:pPr>
              <w:pStyle w:val="a6"/>
              <w:spacing w:after="0"/>
              <w:ind w:lef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    </w:t>
            </w:r>
            <w:r w:rsidR="00C831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2.</w:t>
            </w:r>
          </w:p>
        </w:tc>
        <w:tc>
          <w:tcPr>
            <w:tcW w:w="4937" w:type="dxa"/>
          </w:tcPr>
          <w:p w:rsidR="008752F1" w:rsidRPr="008752F1" w:rsidRDefault="008752F1" w:rsidP="00481F42">
            <w:pPr>
              <w:pStyle w:val="a6"/>
              <w:spacing w:after="0"/>
              <w:ind w:lef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hAnsi="Times New Roman" w:cs="Times New Roman"/>
                <w:sz w:val="24"/>
                <w:szCs w:val="24"/>
              </w:rPr>
              <w:t>Изучение нормативных документов федерального, регионального уровня, регламентирующих изменения в ФООП</w:t>
            </w:r>
          </w:p>
        </w:tc>
        <w:tc>
          <w:tcPr>
            <w:tcW w:w="2126" w:type="dxa"/>
          </w:tcPr>
          <w:p w:rsidR="008752F1" w:rsidRPr="008752F1" w:rsidRDefault="008752F1" w:rsidP="00481F42">
            <w:pPr>
              <w:pStyle w:val="a6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2025</w:t>
            </w:r>
          </w:p>
        </w:tc>
        <w:tc>
          <w:tcPr>
            <w:tcW w:w="2410" w:type="dxa"/>
          </w:tcPr>
          <w:p w:rsidR="008752F1" w:rsidRPr="008752F1" w:rsidRDefault="008752F1" w:rsidP="00481F42">
            <w:pPr>
              <w:pStyle w:val="a6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8752F1" w:rsidRPr="008752F1" w:rsidTr="00C831C3">
        <w:tc>
          <w:tcPr>
            <w:tcW w:w="592" w:type="dxa"/>
          </w:tcPr>
          <w:p w:rsidR="008752F1" w:rsidRPr="008752F1" w:rsidRDefault="008752F1" w:rsidP="00481F42">
            <w:pPr>
              <w:pStyle w:val="a6"/>
              <w:spacing w:after="0"/>
              <w:ind w:left="-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37" w:type="dxa"/>
          </w:tcPr>
          <w:p w:rsidR="008752F1" w:rsidRPr="008752F1" w:rsidRDefault="008752F1" w:rsidP="00481F42">
            <w:pPr>
              <w:pStyle w:val="a6"/>
              <w:spacing w:after="0"/>
              <w:ind w:lef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hAnsi="Times New Roman" w:cs="Times New Roman"/>
                <w:sz w:val="24"/>
                <w:szCs w:val="24"/>
              </w:rPr>
              <w:t>Составление и корректировка рабочих программ по учебным предметам начальной школы в соответствии с изменениями в ФООП.</w:t>
            </w:r>
          </w:p>
        </w:tc>
        <w:tc>
          <w:tcPr>
            <w:tcW w:w="2126" w:type="dxa"/>
          </w:tcPr>
          <w:p w:rsidR="008752F1" w:rsidRPr="008752F1" w:rsidRDefault="008752F1" w:rsidP="00481F42">
            <w:pPr>
              <w:pStyle w:val="a6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2025</w:t>
            </w:r>
          </w:p>
        </w:tc>
        <w:tc>
          <w:tcPr>
            <w:tcW w:w="2410" w:type="dxa"/>
          </w:tcPr>
          <w:p w:rsidR="008752F1" w:rsidRPr="008752F1" w:rsidRDefault="008752F1" w:rsidP="00481F42">
            <w:pPr>
              <w:pStyle w:val="a6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</w:tbl>
    <w:p w:rsidR="008752F1" w:rsidRPr="008752F1" w:rsidRDefault="008752F1" w:rsidP="008752F1">
      <w:pPr>
        <w:pStyle w:val="a6"/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8752F1" w:rsidRDefault="00C831C3" w:rsidP="008752F1">
      <w:pPr>
        <w:pStyle w:val="a6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Методическая деятельность</w:t>
      </w:r>
    </w:p>
    <w:p w:rsidR="00C831C3" w:rsidRPr="008752F1" w:rsidRDefault="00C831C3" w:rsidP="00C831C3">
      <w:pPr>
        <w:pStyle w:val="a6"/>
        <w:spacing w:after="0" w:line="240" w:lineRule="auto"/>
        <w:ind w:left="37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206" w:type="dxa"/>
        <w:tblInd w:w="-459" w:type="dxa"/>
        <w:tblCellMar>
          <w:top w:w="53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993"/>
        <w:gridCol w:w="4536"/>
        <w:gridCol w:w="2126"/>
        <w:gridCol w:w="2551"/>
      </w:tblGrid>
      <w:tr w:rsidR="008752F1" w:rsidRPr="008752F1" w:rsidTr="00C831C3">
        <w:trPr>
          <w:trHeight w:val="23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ind w:left="56"/>
              <w:rPr>
                <w:sz w:val="24"/>
                <w:szCs w:val="24"/>
              </w:rPr>
            </w:pPr>
            <w:r w:rsidRPr="008752F1">
              <w:rPr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ind w:right="46"/>
              <w:jc w:val="center"/>
              <w:rPr>
                <w:sz w:val="24"/>
                <w:szCs w:val="24"/>
              </w:rPr>
            </w:pPr>
            <w:r w:rsidRPr="008752F1">
              <w:rPr>
                <w:b/>
                <w:sz w:val="24"/>
                <w:szCs w:val="24"/>
              </w:rPr>
              <w:t xml:space="preserve">Содержание  мероприятий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jc w:val="center"/>
              <w:rPr>
                <w:sz w:val="24"/>
                <w:szCs w:val="24"/>
              </w:rPr>
            </w:pPr>
            <w:r w:rsidRPr="008752F1">
              <w:rPr>
                <w:b/>
                <w:sz w:val="24"/>
                <w:szCs w:val="24"/>
              </w:rPr>
              <w:t xml:space="preserve">Сроки проведения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ind w:right="48"/>
              <w:jc w:val="center"/>
              <w:rPr>
                <w:sz w:val="24"/>
                <w:szCs w:val="24"/>
              </w:rPr>
            </w:pPr>
            <w:r w:rsidRPr="008752F1">
              <w:rPr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8752F1" w:rsidRPr="008752F1" w:rsidTr="00C831C3">
        <w:trPr>
          <w:trHeight w:val="111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ind w:right="45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>Изучение нормативных документов, программ учебных предметов, инструктивн</w:t>
            </w:r>
            <w:proofErr w:type="gramStart"/>
            <w:r w:rsidRPr="008752F1">
              <w:rPr>
                <w:sz w:val="24"/>
                <w:szCs w:val="24"/>
              </w:rPr>
              <w:t>о-</w:t>
            </w:r>
            <w:proofErr w:type="gramEnd"/>
            <w:r w:rsidRPr="008752F1">
              <w:rPr>
                <w:sz w:val="24"/>
                <w:szCs w:val="24"/>
              </w:rPr>
              <w:t xml:space="preserve"> методических писем.  Критерии оценивания.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ind w:right="50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2F1" w:rsidRPr="008752F1" w:rsidRDefault="008752F1" w:rsidP="00481F42">
            <w:pPr>
              <w:ind w:right="49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>Зам. директора по УВР</w:t>
            </w:r>
          </w:p>
          <w:p w:rsidR="008752F1" w:rsidRPr="008752F1" w:rsidRDefault="008752F1" w:rsidP="00481F42">
            <w:pPr>
              <w:ind w:left="91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Руководитель МО </w:t>
            </w:r>
          </w:p>
          <w:p w:rsidR="008752F1" w:rsidRPr="008752F1" w:rsidRDefault="008752F1" w:rsidP="00481F42">
            <w:pPr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Учителя начальных классов </w:t>
            </w:r>
          </w:p>
        </w:tc>
      </w:tr>
      <w:tr w:rsidR="008752F1" w:rsidRPr="008752F1" w:rsidTr="00C831C3">
        <w:trPr>
          <w:trHeight w:val="8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ind w:right="45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Изучение и систематизация методического обеспечения учебных программ по ФГОС.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ind w:right="50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2F1" w:rsidRPr="008752F1" w:rsidRDefault="008752F1" w:rsidP="00481F42">
            <w:pPr>
              <w:ind w:right="49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Зам. директора  по УВР </w:t>
            </w:r>
          </w:p>
          <w:p w:rsidR="008752F1" w:rsidRPr="008752F1" w:rsidRDefault="008752F1" w:rsidP="00481F42">
            <w:pPr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Учителя начальных классов </w:t>
            </w:r>
          </w:p>
        </w:tc>
      </w:tr>
      <w:tr w:rsidR="008752F1" w:rsidRPr="008752F1" w:rsidTr="00C831C3">
        <w:trPr>
          <w:trHeight w:val="85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ind w:right="45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Подборка дидактического обеспечения учебных программ.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ind w:right="50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Учителя начальных классов </w:t>
            </w:r>
          </w:p>
        </w:tc>
      </w:tr>
      <w:tr w:rsidR="008752F1" w:rsidRPr="008752F1" w:rsidTr="00C831C3">
        <w:trPr>
          <w:trHeight w:val="8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ind w:right="45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4.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2F1" w:rsidRPr="008752F1" w:rsidRDefault="008752F1" w:rsidP="00481F42">
            <w:pPr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Разработка рабочих программ по учебным предметам, внеурочной деятельности, адаптированных программ по ФГОС.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022A00">
            <w:pPr>
              <w:ind w:right="54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август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Учителя начальных классов </w:t>
            </w:r>
          </w:p>
        </w:tc>
      </w:tr>
      <w:tr w:rsidR="008752F1" w:rsidRPr="008752F1" w:rsidTr="00C831C3">
        <w:trPr>
          <w:trHeight w:val="8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ind w:right="45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Обновление тем и планов самообразования, анализ работы по теме самообразования.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ind w:right="55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Август, май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Учителя начальных классов </w:t>
            </w:r>
          </w:p>
        </w:tc>
      </w:tr>
      <w:tr w:rsidR="008752F1" w:rsidRPr="008752F1" w:rsidTr="00C831C3">
        <w:trPr>
          <w:trHeight w:val="85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ind w:right="45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2F1" w:rsidRPr="008752F1" w:rsidRDefault="008752F1" w:rsidP="00481F42">
            <w:pPr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Планирование учебной деятельности с учетом личностных и индивидуальных способностей учащихся.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ind w:left="43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>Систематически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Учителя начальных классов </w:t>
            </w:r>
          </w:p>
        </w:tc>
      </w:tr>
      <w:tr w:rsidR="008752F1" w:rsidRPr="008752F1" w:rsidTr="00C831C3">
        <w:trPr>
          <w:trHeight w:val="66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ind w:right="45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7.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2F1" w:rsidRPr="008752F1" w:rsidRDefault="008752F1" w:rsidP="00481F42">
            <w:pPr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Организация и проведение входного, промежуточного и итогового контроля знаний учащихся.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2F1" w:rsidRPr="008752F1" w:rsidRDefault="008752F1" w:rsidP="00481F42">
            <w:pPr>
              <w:ind w:right="48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Сентябрь </w:t>
            </w:r>
          </w:p>
          <w:p w:rsidR="008752F1" w:rsidRPr="008752F1" w:rsidRDefault="008752F1" w:rsidP="00481F42">
            <w:pPr>
              <w:ind w:left="234" w:right="224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Декабрь Май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2F1" w:rsidRPr="008752F1" w:rsidRDefault="008752F1" w:rsidP="00481F42">
            <w:pPr>
              <w:ind w:right="49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 Учителя начальных классов </w:t>
            </w:r>
          </w:p>
        </w:tc>
      </w:tr>
      <w:tr w:rsidR="008752F1" w:rsidRPr="008752F1" w:rsidTr="00C831C3">
        <w:trPr>
          <w:trHeight w:val="65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ind w:right="45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8.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Организация работы с одаренными и слабоуспевающими учащимися.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ind w:right="50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Учителя начальных классов </w:t>
            </w:r>
          </w:p>
        </w:tc>
      </w:tr>
      <w:tr w:rsidR="008752F1" w:rsidRPr="008752F1" w:rsidTr="00C831C3">
        <w:trPr>
          <w:trHeight w:val="50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ind w:right="45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9.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C831C3">
            <w:pPr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Организация и проведение </w:t>
            </w:r>
            <w:r w:rsidR="00C831C3">
              <w:rPr>
                <w:sz w:val="24"/>
                <w:szCs w:val="24"/>
              </w:rPr>
              <w:t>предметной недели</w:t>
            </w:r>
            <w:r w:rsidRPr="008752F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C831C3" w:rsidP="00481F42">
            <w:pPr>
              <w:ind w:right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 </w:t>
            </w:r>
            <w:r w:rsidR="008752F1" w:rsidRPr="008752F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2F1" w:rsidRPr="008752F1" w:rsidRDefault="008752F1" w:rsidP="00481F42">
            <w:pPr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 xml:space="preserve">Учителя начальных классов </w:t>
            </w:r>
          </w:p>
        </w:tc>
      </w:tr>
    </w:tbl>
    <w:p w:rsidR="008752F1" w:rsidRPr="008752F1" w:rsidRDefault="008752F1" w:rsidP="008752F1">
      <w:pPr>
        <w:shd w:val="clear" w:color="auto" w:fill="FFFFFF"/>
        <w:ind w:left="-284"/>
        <w:rPr>
          <w:b/>
        </w:rPr>
      </w:pPr>
    </w:p>
    <w:p w:rsidR="008752F1" w:rsidRPr="00C831C3" w:rsidRDefault="00C831C3" w:rsidP="00C831C3">
      <w:pPr>
        <w:pStyle w:val="a6"/>
        <w:numPr>
          <w:ilvl w:val="0"/>
          <w:numId w:val="24"/>
        </w:num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C831C3">
        <w:rPr>
          <w:rFonts w:ascii="Times New Roman" w:hAnsi="Times New Roman" w:cs="Times New Roman"/>
          <w:b/>
          <w:sz w:val="24"/>
          <w:szCs w:val="24"/>
        </w:rPr>
        <w:t>Консультативная деятельность</w:t>
      </w:r>
    </w:p>
    <w:p w:rsidR="00C831C3" w:rsidRPr="00C831C3" w:rsidRDefault="00C831C3" w:rsidP="00C831C3">
      <w:pPr>
        <w:pStyle w:val="a6"/>
        <w:shd w:val="clear" w:color="auto" w:fill="FFFFFF"/>
        <w:ind w:left="376"/>
        <w:rPr>
          <w:b/>
        </w:rPr>
      </w:pPr>
    </w:p>
    <w:tbl>
      <w:tblPr>
        <w:tblStyle w:val="a5"/>
        <w:tblW w:w="10206" w:type="dxa"/>
        <w:tblInd w:w="-459" w:type="dxa"/>
        <w:tblLook w:val="04A0" w:firstRow="1" w:lastRow="0" w:firstColumn="1" w:lastColumn="0" w:noHBand="0" w:noVBand="1"/>
      </w:tblPr>
      <w:tblGrid>
        <w:gridCol w:w="993"/>
        <w:gridCol w:w="4536"/>
        <w:gridCol w:w="2126"/>
        <w:gridCol w:w="2551"/>
      </w:tblGrid>
      <w:tr w:rsidR="008752F1" w:rsidRPr="008752F1" w:rsidTr="00C831C3">
        <w:tc>
          <w:tcPr>
            <w:tcW w:w="993" w:type="dxa"/>
          </w:tcPr>
          <w:p w:rsidR="008752F1" w:rsidRPr="008752F1" w:rsidRDefault="008752F1" w:rsidP="00481F42">
            <w:pPr>
              <w:pStyle w:val="a6"/>
              <w:spacing w:after="0"/>
              <w:ind w:lef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875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875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36" w:type="dxa"/>
          </w:tcPr>
          <w:p w:rsidR="008752F1" w:rsidRPr="008752F1" w:rsidRDefault="008752F1" w:rsidP="00481F42">
            <w:pPr>
              <w:pStyle w:val="a6"/>
              <w:spacing w:after="0"/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2126" w:type="dxa"/>
          </w:tcPr>
          <w:p w:rsidR="008752F1" w:rsidRPr="008752F1" w:rsidRDefault="008752F1" w:rsidP="00481F42">
            <w:pPr>
              <w:pStyle w:val="a6"/>
              <w:spacing w:after="0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Сроки проведения </w:t>
            </w:r>
          </w:p>
        </w:tc>
        <w:tc>
          <w:tcPr>
            <w:tcW w:w="2551" w:type="dxa"/>
          </w:tcPr>
          <w:p w:rsidR="008752F1" w:rsidRPr="008752F1" w:rsidRDefault="008752F1" w:rsidP="00481F42">
            <w:pPr>
              <w:pStyle w:val="a6"/>
              <w:spacing w:after="0"/>
              <w:ind w:left="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752F1" w:rsidRPr="008752F1" w:rsidTr="00C831C3">
        <w:tc>
          <w:tcPr>
            <w:tcW w:w="993" w:type="dxa"/>
          </w:tcPr>
          <w:p w:rsidR="008752F1" w:rsidRPr="008752F1" w:rsidRDefault="008752F1" w:rsidP="00481F42">
            <w:pPr>
              <w:pStyle w:val="a6"/>
              <w:spacing w:after="0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</w:t>
            </w:r>
          </w:p>
        </w:tc>
        <w:tc>
          <w:tcPr>
            <w:tcW w:w="4536" w:type="dxa"/>
          </w:tcPr>
          <w:p w:rsidR="008752F1" w:rsidRPr="008752F1" w:rsidRDefault="008752F1" w:rsidP="00481F42">
            <w:pPr>
              <w:pStyle w:val="a6"/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1">
              <w:rPr>
                <w:rFonts w:ascii="Times New Roman" w:hAnsi="Times New Roman" w:cs="Times New Roman"/>
                <w:sz w:val="24"/>
                <w:szCs w:val="24"/>
              </w:rPr>
              <w:t>Консультирование педагогов по вопросам составления и корректировки рабочих программ в соответствии с изменениями в ФООП.</w:t>
            </w:r>
          </w:p>
        </w:tc>
        <w:tc>
          <w:tcPr>
            <w:tcW w:w="2126" w:type="dxa"/>
          </w:tcPr>
          <w:p w:rsidR="008752F1" w:rsidRPr="008752F1" w:rsidRDefault="008752F1" w:rsidP="00022A00">
            <w:pPr>
              <w:pStyle w:val="a6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август </w:t>
            </w:r>
          </w:p>
        </w:tc>
        <w:tc>
          <w:tcPr>
            <w:tcW w:w="2551" w:type="dxa"/>
          </w:tcPr>
          <w:p w:rsidR="008752F1" w:rsidRPr="008752F1" w:rsidRDefault="008752F1" w:rsidP="00481F42">
            <w:pPr>
              <w:spacing w:after="22"/>
              <w:ind w:right="49"/>
              <w:jc w:val="center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>Зам. директора по УВР</w:t>
            </w:r>
          </w:p>
          <w:p w:rsidR="008752F1" w:rsidRPr="008752F1" w:rsidRDefault="008752F1" w:rsidP="00481F42">
            <w:pPr>
              <w:pStyle w:val="a6"/>
              <w:spacing w:after="0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</w:tc>
      </w:tr>
      <w:tr w:rsidR="008752F1" w:rsidRPr="008752F1" w:rsidTr="00C831C3">
        <w:tc>
          <w:tcPr>
            <w:tcW w:w="993" w:type="dxa"/>
          </w:tcPr>
          <w:p w:rsidR="008752F1" w:rsidRPr="008752F1" w:rsidRDefault="008752F1" w:rsidP="00481F42">
            <w:pPr>
              <w:pStyle w:val="a6"/>
              <w:spacing w:after="0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</w:t>
            </w:r>
          </w:p>
        </w:tc>
        <w:tc>
          <w:tcPr>
            <w:tcW w:w="4536" w:type="dxa"/>
          </w:tcPr>
          <w:p w:rsidR="008752F1" w:rsidRPr="008752F1" w:rsidRDefault="008752F1" w:rsidP="00C831C3">
            <w:pPr>
              <w:pStyle w:val="a6"/>
              <w:spacing w:after="0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Консультирование педагогов по вопросам введения  курсов внеурочной деятельности </w:t>
            </w:r>
          </w:p>
        </w:tc>
        <w:tc>
          <w:tcPr>
            <w:tcW w:w="2126" w:type="dxa"/>
          </w:tcPr>
          <w:p w:rsidR="008752F1" w:rsidRPr="008752F1" w:rsidRDefault="008752F1" w:rsidP="00022A00">
            <w:pPr>
              <w:pStyle w:val="a6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2551" w:type="dxa"/>
          </w:tcPr>
          <w:p w:rsidR="008752F1" w:rsidRPr="008752F1" w:rsidRDefault="008752F1" w:rsidP="00481F42">
            <w:pPr>
              <w:pStyle w:val="a6"/>
              <w:spacing w:after="0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</w:tc>
      </w:tr>
      <w:tr w:rsidR="008752F1" w:rsidRPr="008752F1" w:rsidTr="00C831C3">
        <w:tc>
          <w:tcPr>
            <w:tcW w:w="993" w:type="dxa"/>
          </w:tcPr>
          <w:p w:rsidR="008752F1" w:rsidRPr="008752F1" w:rsidRDefault="008752F1" w:rsidP="00481F42">
            <w:pPr>
              <w:pStyle w:val="a6"/>
              <w:spacing w:after="0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36" w:type="dxa"/>
          </w:tcPr>
          <w:p w:rsidR="008752F1" w:rsidRPr="008752F1" w:rsidRDefault="008752F1" w:rsidP="00481F42">
            <w:pPr>
              <w:shd w:val="clear" w:color="auto" w:fill="FFFFFF"/>
              <w:ind w:left="34"/>
              <w:rPr>
                <w:sz w:val="24"/>
                <w:szCs w:val="24"/>
              </w:rPr>
            </w:pPr>
            <w:r w:rsidRPr="008752F1">
              <w:rPr>
                <w:sz w:val="24"/>
                <w:szCs w:val="24"/>
              </w:rPr>
              <w:t>Консультирование педагогов по вопросам в сфере подготовки к ВПР, формирования различных видов функциональной грамотности.</w:t>
            </w:r>
          </w:p>
        </w:tc>
        <w:tc>
          <w:tcPr>
            <w:tcW w:w="2126" w:type="dxa"/>
          </w:tcPr>
          <w:p w:rsidR="008752F1" w:rsidRPr="008752F1" w:rsidRDefault="008752F1" w:rsidP="00022A00">
            <w:pPr>
              <w:pStyle w:val="a6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bookmarkStart w:id="0" w:name="_GoBack"/>
            <w:bookmarkEnd w:id="0"/>
          </w:p>
        </w:tc>
        <w:tc>
          <w:tcPr>
            <w:tcW w:w="2551" w:type="dxa"/>
          </w:tcPr>
          <w:p w:rsidR="008752F1" w:rsidRPr="008752F1" w:rsidRDefault="008752F1" w:rsidP="00481F42">
            <w:pPr>
              <w:pStyle w:val="a6"/>
              <w:spacing w:after="0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</w:tc>
      </w:tr>
    </w:tbl>
    <w:p w:rsidR="008752F1" w:rsidRPr="008752F1" w:rsidRDefault="008752F1" w:rsidP="008752F1">
      <w:pPr>
        <w:shd w:val="clear" w:color="auto" w:fill="FFFFFF"/>
        <w:jc w:val="both"/>
        <w:rPr>
          <w:b/>
        </w:rPr>
      </w:pPr>
    </w:p>
    <w:p w:rsidR="008752F1" w:rsidRPr="008752F1" w:rsidRDefault="008752F1" w:rsidP="008752F1">
      <w:pPr>
        <w:shd w:val="clear" w:color="auto" w:fill="FFFFFF"/>
        <w:jc w:val="both"/>
        <w:rPr>
          <w:b/>
        </w:rPr>
      </w:pPr>
      <w:r w:rsidRPr="008752F1">
        <w:rPr>
          <w:b/>
        </w:rPr>
        <w:t>Организационные формы работы:</w:t>
      </w:r>
    </w:p>
    <w:p w:rsidR="008752F1" w:rsidRPr="008752F1" w:rsidRDefault="008752F1" w:rsidP="00C831C3">
      <w:pPr>
        <w:pStyle w:val="a6"/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2F1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Заседания методического объединения;</w:t>
      </w:r>
    </w:p>
    <w:p w:rsidR="008752F1" w:rsidRPr="008752F1" w:rsidRDefault="008752F1" w:rsidP="00C831C3">
      <w:pPr>
        <w:pStyle w:val="a6"/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2F1">
        <w:rPr>
          <w:rFonts w:ascii="Times New Roman" w:eastAsia="Times New Roman" w:hAnsi="Times New Roman" w:cs="Times New Roman"/>
          <w:sz w:val="24"/>
          <w:szCs w:val="24"/>
          <w:lang w:eastAsia="ru-RU"/>
        </w:rPr>
        <w:t>2. Методическая помощь и индивидуальные консультации по вопросам преподавания предметов начальной школы, организации внеурочной деятельности;</w:t>
      </w:r>
    </w:p>
    <w:p w:rsidR="008752F1" w:rsidRPr="008752F1" w:rsidRDefault="008752F1" w:rsidP="00C831C3">
      <w:pPr>
        <w:pStyle w:val="a6"/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8752F1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Взаимопосещение</w:t>
      </w:r>
      <w:proofErr w:type="spellEnd"/>
      <w:r w:rsidRPr="00875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уроков педагогами;</w:t>
      </w:r>
    </w:p>
    <w:p w:rsidR="008752F1" w:rsidRPr="008752F1" w:rsidRDefault="008752F1" w:rsidP="00C831C3">
      <w:pPr>
        <w:pStyle w:val="a6"/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2F1">
        <w:rPr>
          <w:rFonts w:ascii="Times New Roman" w:eastAsia="Times New Roman" w:hAnsi="Times New Roman" w:cs="Times New Roman"/>
          <w:sz w:val="24"/>
          <w:szCs w:val="24"/>
          <w:lang w:eastAsia="ru-RU"/>
        </w:rPr>
        <w:t>4. Выступления учителей начальных классов на заседаниях МО, семинарах, педагогических советах;</w:t>
      </w:r>
    </w:p>
    <w:p w:rsidR="00C831C3" w:rsidRDefault="008752F1" w:rsidP="00C831C3">
      <w:pPr>
        <w:pStyle w:val="a6"/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Посещение семинаров,  </w:t>
      </w:r>
      <w:proofErr w:type="spellStart"/>
      <w:r w:rsidRPr="008752F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вебинаров</w:t>
      </w:r>
      <w:proofErr w:type="spellEnd"/>
      <w:r w:rsidRPr="00875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встреч в образовательных учреждениях </w:t>
      </w:r>
      <w:r w:rsidR="00C831C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8752F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52F1" w:rsidRPr="008752F1" w:rsidRDefault="008752F1" w:rsidP="00C831C3">
      <w:pPr>
        <w:pStyle w:val="a6"/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2F1">
        <w:rPr>
          <w:rFonts w:ascii="Times New Roman" w:hAnsi="Times New Roman" w:cs="Times New Roman"/>
          <w:sz w:val="24"/>
          <w:szCs w:val="24"/>
        </w:rPr>
        <w:t xml:space="preserve">6. Обеспечение единых педагогических подходов к формированию </w:t>
      </w:r>
      <w:proofErr w:type="spellStart"/>
      <w:r w:rsidRPr="008752F1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8752F1">
        <w:rPr>
          <w:rFonts w:ascii="Times New Roman" w:hAnsi="Times New Roman" w:cs="Times New Roman"/>
          <w:sz w:val="24"/>
          <w:szCs w:val="24"/>
        </w:rPr>
        <w:t xml:space="preserve">  планируемых результатов,  </w:t>
      </w:r>
      <w:proofErr w:type="gramStart"/>
      <w:r w:rsidRPr="008752F1">
        <w:rPr>
          <w:rFonts w:ascii="Times New Roman" w:hAnsi="Times New Roman" w:cs="Times New Roman"/>
          <w:sz w:val="24"/>
          <w:szCs w:val="24"/>
        </w:rPr>
        <w:t>удовлетворяющие</w:t>
      </w:r>
      <w:proofErr w:type="gramEnd"/>
      <w:r w:rsidRPr="008752F1">
        <w:rPr>
          <w:rFonts w:ascii="Times New Roman" w:hAnsi="Times New Roman" w:cs="Times New Roman"/>
          <w:sz w:val="24"/>
          <w:szCs w:val="24"/>
        </w:rPr>
        <w:t xml:space="preserve"> требованиям к изменениям в ФООП.</w:t>
      </w:r>
    </w:p>
    <w:p w:rsidR="008752F1" w:rsidRPr="008752F1" w:rsidRDefault="008752F1" w:rsidP="008752F1">
      <w:pPr>
        <w:rPr>
          <w:b/>
        </w:rPr>
      </w:pPr>
      <w:r w:rsidRPr="008752F1">
        <w:rPr>
          <w:b/>
        </w:rPr>
        <w:lastRenderedPageBreak/>
        <w:t>Формы методической работы:</w:t>
      </w:r>
    </w:p>
    <w:p w:rsidR="008752F1" w:rsidRPr="008752F1" w:rsidRDefault="008752F1" w:rsidP="008752F1">
      <w:pPr>
        <w:pStyle w:val="a6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2F1">
        <w:rPr>
          <w:rFonts w:ascii="Times New Roman" w:eastAsia="Times New Roman" w:hAnsi="Times New Roman" w:cs="Times New Roman"/>
          <w:sz w:val="24"/>
          <w:szCs w:val="24"/>
          <w:lang w:eastAsia="ru-RU"/>
        </w:rPr>
        <w:t>-Открытые уроки и внеклассные мероприятия;</w:t>
      </w:r>
    </w:p>
    <w:p w:rsidR="008752F1" w:rsidRPr="008752F1" w:rsidRDefault="008752F1" w:rsidP="008752F1">
      <w:pPr>
        <w:pStyle w:val="a6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2F1">
        <w:rPr>
          <w:rFonts w:ascii="Times New Roman" w:eastAsia="Times New Roman" w:hAnsi="Times New Roman" w:cs="Times New Roman"/>
          <w:sz w:val="24"/>
          <w:szCs w:val="24"/>
          <w:lang w:eastAsia="ru-RU"/>
        </w:rPr>
        <w:t>-Творческие группы;</w:t>
      </w:r>
    </w:p>
    <w:p w:rsidR="008752F1" w:rsidRPr="008752F1" w:rsidRDefault="008752F1" w:rsidP="008752F1">
      <w:pPr>
        <w:pStyle w:val="a6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2F1">
        <w:rPr>
          <w:rFonts w:ascii="Times New Roman" w:eastAsia="Times New Roman" w:hAnsi="Times New Roman" w:cs="Times New Roman"/>
          <w:sz w:val="24"/>
          <w:szCs w:val="24"/>
          <w:lang w:eastAsia="ru-RU"/>
        </w:rPr>
        <w:t>-Семинары, мастер-классы, презентация опыта;</w:t>
      </w:r>
    </w:p>
    <w:p w:rsidR="008752F1" w:rsidRPr="008752F1" w:rsidRDefault="008752F1" w:rsidP="008752F1">
      <w:pPr>
        <w:pStyle w:val="a6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2F1">
        <w:rPr>
          <w:rFonts w:ascii="Times New Roman" w:eastAsia="Times New Roman" w:hAnsi="Times New Roman" w:cs="Times New Roman"/>
          <w:sz w:val="24"/>
          <w:szCs w:val="24"/>
          <w:lang w:eastAsia="ru-RU"/>
        </w:rPr>
        <w:t>-Индивидуальные консультации с учителями-предметниками;</w:t>
      </w:r>
    </w:p>
    <w:p w:rsidR="008752F1" w:rsidRPr="008752F1" w:rsidRDefault="008752F1" w:rsidP="008752F1">
      <w:pPr>
        <w:pStyle w:val="a6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2F1">
        <w:rPr>
          <w:rFonts w:ascii="Times New Roman" w:eastAsia="Times New Roman" w:hAnsi="Times New Roman" w:cs="Times New Roman"/>
          <w:sz w:val="24"/>
          <w:szCs w:val="24"/>
          <w:lang w:eastAsia="ru-RU"/>
        </w:rPr>
        <w:t>-Целевые и взаимные посещения уроков с последующим обсуждением их результатов.</w:t>
      </w:r>
    </w:p>
    <w:p w:rsidR="008752F1" w:rsidRPr="008752F1" w:rsidRDefault="008752F1" w:rsidP="008752F1">
      <w:pPr>
        <w:jc w:val="both"/>
      </w:pPr>
    </w:p>
    <w:p w:rsidR="00267B58" w:rsidRDefault="008752F1" w:rsidP="00C831C3">
      <w:pPr>
        <w:ind w:firstLine="709"/>
        <w:rPr>
          <w:b/>
          <w:bCs/>
        </w:rPr>
      </w:pPr>
      <w:r w:rsidRPr="008752F1">
        <w:rPr>
          <w:b/>
          <w:bCs/>
        </w:rPr>
        <w:t xml:space="preserve">Ожидаемые результаты работы:       </w:t>
      </w:r>
    </w:p>
    <w:p w:rsidR="00267B58" w:rsidRDefault="00267B58" w:rsidP="00267B58">
      <w:pPr>
        <w:pStyle w:val="a3"/>
        <w:ind w:firstLine="709"/>
      </w:pPr>
      <w:r>
        <w:rPr>
          <w:b/>
          <w:bCs/>
        </w:rPr>
        <w:t xml:space="preserve"> </w:t>
      </w:r>
      <w:r w:rsidR="008752F1" w:rsidRPr="008752F1">
        <w:t xml:space="preserve">1. Овладение педагогами МО цифровыми технологиями и платформами;  </w:t>
      </w:r>
    </w:p>
    <w:p w:rsidR="008752F1" w:rsidRDefault="00267B58" w:rsidP="00267B58">
      <w:pPr>
        <w:pStyle w:val="a3"/>
        <w:ind w:firstLine="709"/>
      </w:pPr>
      <w:r>
        <w:t xml:space="preserve"> </w:t>
      </w:r>
      <w:r w:rsidR="008752F1" w:rsidRPr="008752F1">
        <w:t xml:space="preserve">2. Овладение педагогами способами включения в урок способов </w:t>
      </w:r>
      <w:r>
        <w:t>д</w:t>
      </w:r>
      <w:r w:rsidR="008752F1" w:rsidRPr="008752F1">
        <w:t>еятельности, обеспечивающих качественное формирование планируемых результатов.</w:t>
      </w:r>
    </w:p>
    <w:p w:rsidR="00267B58" w:rsidRPr="008752F1" w:rsidRDefault="00267B58" w:rsidP="00C831C3">
      <w:pPr>
        <w:ind w:firstLine="709"/>
        <w:rPr>
          <w:b/>
          <w:bCs/>
        </w:rPr>
      </w:pPr>
    </w:p>
    <w:p w:rsidR="008752F1" w:rsidRPr="008752F1" w:rsidRDefault="008752F1" w:rsidP="008752F1">
      <w:pPr>
        <w:pStyle w:val="a6"/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52F1">
        <w:rPr>
          <w:rFonts w:ascii="Times New Roman" w:eastAsia="Times New Roman" w:hAnsi="Times New Roman" w:cs="Times New Roman"/>
          <w:b/>
          <w:bCs/>
          <w:sz w:val="24"/>
          <w:szCs w:val="24"/>
        </w:rPr>
        <w:t>Темы  заседаний  МО  учителей начальных классов на 2025-2026 учебный год</w:t>
      </w:r>
    </w:p>
    <w:tbl>
      <w:tblPr>
        <w:tblStyle w:val="TableNormal"/>
        <w:tblW w:w="9782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5386"/>
        <w:gridCol w:w="2127"/>
      </w:tblGrid>
      <w:tr w:rsidR="008752F1" w:rsidRPr="008752F1" w:rsidTr="00267B58">
        <w:trPr>
          <w:trHeight w:val="312"/>
        </w:trPr>
        <w:tc>
          <w:tcPr>
            <w:tcW w:w="2269" w:type="dxa"/>
          </w:tcPr>
          <w:p w:rsidR="008752F1" w:rsidRDefault="008752F1" w:rsidP="00481F42">
            <w:pPr>
              <w:ind w:right="1424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8752F1">
              <w:rPr>
                <w:b/>
                <w:sz w:val="24"/>
                <w:szCs w:val="24"/>
              </w:rPr>
              <w:t>Тема</w:t>
            </w:r>
            <w:proofErr w:type="spellEnd"/>
          </w:p>
          <w:p w:rsidR="00267B58" w:rsidRPr="00267B58" w:rsidRDefault="00267B58" w:rsidP="00481F42">
            <w:pPr>
              <w:ind w:right="1424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386" w:type="dxa"/>
          </w:tcPr>
          <w:p w:rsidR="008752F1" w:rsidRPr="008752F1" w:rsidRDefault="008752F1" w:rsidP="00481F42">
            <w:pPr>
              <w:ind w:right="299"/>
              <w:jc w:val="center"/>
              <w:rPr>
                <w:b/>
                <w:sz w:val="24"/>
                <w:szCs w:val="24"/>
              </w:rPr>
            </w:pPr>
            <w:proofErr w:type="spellStart"/>
            <w:r w:rsidRPr="008752F1">
              <w:rPr>
                <w:b/>
                <w:sz w:val="24"/>
                <w:szCs w:val="24"/>
              </w:rPr>
              <w:t>Содержание</w:t>
            </w:r>
            <w:proofErr w:type="spellEnd"/>
            <w:r w:rsidRPr="008752F1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752F1">
              <w:rPr>
                <w:b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127" w:type="dxa"/>
          </w:tcPr>
          <w:p w:rsidR="008752F1" w:rsidRPr="008752F1" w:rsidRDefault="008752F1" w:rsidP="00481F42">
            <w:pPr>
              <w:ind w:right="210"/>
              <w:jc w:val="center"/>
              <w:rPr>
                <w:b/>
                <w:sz w:val="24"/>
                <w:szCs w:val="24"/>
              </w:rPr>
            </w:pPr>
            <w:proofErr w:type="spellStart"/>
            <w:r w:rsidRPr="008752F1">
              <w:rPr>
                <w:b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8752F1" w:rsidRPr="008752F1" w:rsidTr="00267B58">
        <w:trPr>
          <w:trHeight w:val="288"/>
        </w:trPr>
        <w:tc>
          <w:tcPr>
            <w:tcW w:w="9782" w:type="dxa"/>
            <w:gridSpan w:val="3"/>
          </w:tcPr>
          <w:p w:rsidR="008752F1" w:rsidRPr="008752F1" w:rsidRDefault="008752F1" w:rsidP="00481F42">
            <w:pPr>
              <w:ind w:left="4699" w:right="1843" w:hanging="4557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8752F1">
              <w:rPr>
                <w:b/>
                <w:sz w:val="24"/>
                <w:szCs w:val="24"/>
              </w:rPr>
              <w:t>Заседание</w:t>
            </w:r>
            <w:proofErr w:type="spellEnd"/>
            <w:r w:rsidRPr="008752F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752F1">
              <w:rPr>
                <w:b/>
                <w:sz w:val="24"/>
                <w:szCs w:val="24"/>
              </w:rPr>
              <w:t>1</w:t>
            </w:r>
            <w:r w:rsidR="00267B58">
              <w:rPr>
                <w:b/>
                <w:sz w:val="24"/>
                <w:szCs w:val="24"/>
                <w:lang w:val="ru-RU"/>
              </w:rPr>
              <w:t>-</w:t>
            </w:r>
            <w:r w:rsidRPr="008752F1">
              <w:rPr>
                <w:b/>
                <w:sz w:val="24"/>
                <w:szCs w:val="24"/>
              </w:rPr>
              <w:t xml:space="preserve"> </w:t>
            </w:r>
            <w:r w:rsidRPr="008752F1">
              <w:rPr>
                <w:b/>
                <w:sz w:val="24"/>
                <w:szCs w:val="24"/>
                <w:lang w:val="ru-RU"/>
              </w:rPr>
              <w:t>сентябрь</w:t>
            </w:r>
          </w:p>
        </w:tc>
      </w:tr>
      <w:tr w:rsidR="008752F1" w:rsidRPr="008752F1" w:rsidTr="00267B58">
        <w:trPr>
          <w:trHeight w:val="2224"/>
        </w:trPr>
        <w:tc>
          <w:tcPr>
            <w:tcW w:w="2269" w:type="dxa"/>
            <w:tcBorders>
              <w:bottom w:val="single" w:sz="4" w:space="0" w:color="auto"/>
            </w:tcBorders>
          </w:tcPr>
          <w:p w:rsidR="008752F1" w:rsidRPr="008752F1" w:rsidRDefault="008752F1" w:rsidP="00481F42">
            <w:pPr>
              <w:ind w:left="174" w:right="166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>«Планирование и организация</w:t>
            </w:r>
            <w:r w:rsidRPr="008752F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методической работы</w:t>
            </w:r>
            <w:r w:rsidRPr="008752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учителей начальных классов</w:t>
            </w:r>
            <w:r w:rsidRPr="008752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на</w:t>
            </w:r>
            <w:r w:rsidRPr="008752F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2025–</w:t>
            </w:r>
            <w:r w:rsidRPr="008752F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2026</w:t>
            </w:r>
            <w:r w:rsidRPr="008752F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учебный</w:t>
            </w:r>
            <w:r w:rsidRPr="008752F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год».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8752F1" w:rsidRPr="008752F1" w:rsidRDefault="008752F1" w:rsidP="008752F1">
            <w:pPr>
              <w:pStyle w:val="a6"/>
              <w:numPr>
                <w:ilvl w:val="0"/>
                <w:numId w:val="26"/>
              </w:numPr>
              <w:tabs>
                <w:tab w:val="left" w:pos="644"/>
                <w:tab w:val="left" w:pos="645"/>
                <w:tab w:val="left" w:pos="1487"/>
                <w:tab w:val="left" w:pos="2437"/>
                <w:tab w:val="left" w:pos="3037"/>
                <w:tab w:val="left" w:pos="4185"/>
              </w:tabs>
              <w:spacing w:line="240" w:lineRule="auto"/>
              <w:ind w:right="1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Корректировка</w:t>
            </w:r>
            <w:r w:rsidRPr="008752F1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752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</w:t>
            </w:r>
            <w:r w:rsidRPr="008752F1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методической </w:t>
            </w:r>
            <w:r w:rsidRPr="008752F1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</w:t>
            </w: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темы и плана работы МО учителей</w:t>
            </w:r>
            <w:r w:rsidRPr="008752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начальных классов на 2025-2026 учебный</w:t>
            </w:r>
            <w:r w:rsidRPr="008752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год.</w:t>
            </w:r>
          </w:p>
          <w:p w:rsidR="008752F1" w:rsidRPr="008752F1" w:rsidRDefault="008752F1" w:rsidP="008752F1">
            <w:pPr>
              <w:pStyle w:val="a6"/>
              <w:numPr>
                <w:ilvl w:val="0"/>
                <w:numId w:val="26"/>
              </w:numPr>
              <w:tabs>
                <w:tab w:val="left" w:pos="585"/>
              </w:tabs>
              <w:spacing w:line="240" w:lineRule="auto"/>
              <w:ind w:right="1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Рассмотрение</w:t>
            </w:r>
            <w:r w:rsidRPr="008752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752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</w:t>
            </w:r>
            <w:r w:rsidRPr="008752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календарно -</w:t>
            </w:r>
            <w:r w:rsidRPr="008752F1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тематического</w:t>
            </w:r>
            <w:r w:rsidRPr="008752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планирования</w:t>
            </w:r>
            <w:r w:rsidRPr="008752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8752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предметам</w:t>
            </w:r>
            <w:r w:rsidRPr="008752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учебного</w:t>
            </w:r>
            <w:r w:rsidRPr="008752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плана</w:t>
            </w:r>
            <w:r w:rsidRPr="008752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8752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2025</w:t>
            </w:r>
            <w:r w:rsidRPr="008752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8752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  <w:r w:rsidRPr="008752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учебный</w:t>
            </w:r>
            <w:r w:rsidRPr="008752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год.</w:t>
            </w:r>
          </w:p>
          <w:p w:rsidR="008752F1" w:rsidRPr="008752F1" w:rsidRDefault="008752F1" w:rsidP="008752F1">
            <w:pPr>
              <w:pStyle w:val="a6"/>
              <w:numPr>
                <w:ilvl w:val="0"/>
                <w:numId w:val="25"/>
              </w:numPr>
              <w:tabs>
                <w:tab w:val="left" w:pos="585"/>
              </w:tabs>
              <w:spacing w:before="100" w:beforeAutospacing="1" w:after="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2F1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  <w:proofErr w:type="spellEnd"/>
            <w:r w:rsidRPr="008752F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752F1">
              <w:rPr>
                <w:rFonts w:ascii="Times New Roman" w:hAnsi="Times New Roman" w:cs="Times New Roman"/>
                <w:sz w:val="24"/>
                <w:szCs w:val="24"/>
              </w:rPr>
              <w:t>тем</w:t>
            </w:r>
            <w:proofErr w:type="spellEnd"/>
            <w:r w:rsidRPr="008752F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752F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752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752F1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  <w:proofErr w:type="spellEnd"/>
            <w:r w:rsidRPr="00875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752F1" w:rsidRPr="008752F1" w:rsidRDefault="008752F1" w:rsidP="008752F1">
            <w:pPr>
              <w:numPr>
                <w:ilvl w:val="0"/>
                <w:numId w:val="25"/>
              </w:numPr>
              <w:tabs>
                <w:tab w:val="left" w:pos="585"/>
              </w:tabs>
              <w:rPr>
                <w:sz w:val="24"/>
                <w:szCs w:val="24"/>
              </w:rPr>
            </w:pPr>
            <w:proofErr w:type="spellStart"/>
            <w:proofErr w:type="gramStart"/>
            <w:r w:rsidRPr="008752F1">
              <w:rPr>
                <w:sz w:val="24"/>
                <w:szCs w:val="24"/>
              </w:rPr>
              <w:t>Утверждение</w:t>
            </w:r>
            <w:proofErr w:type="spellEnd"/>
            <w:r w:rsidRPr="008752F1">
              <w:rPr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752F1">
              <w:rPr>
                <w:sz w:val="24"/>
                <w:szCs w:val="24"/>
              </w:rPr>
              <w:t>графика</w:t>
            </w:r>
            <w:proofErr w:type="spellEnd"/>
            <w:proofErr w:type="gramEnd"/>
            <w:r w:rsidRPr="008752F1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752F1">
              <w:rPr>
                <w:sz w:val="24"/>
                <w:szCs w:val="24"/>
              </w:rPr>
              <w:t>предметн</w:t>
            </w:r>
            <w:proofErr w:type="spellEnd"/>
            <w:r w:rsidRPr="008752F1">
              <w:rPr>
                <w:sz w:val="24"/>
                <w:szCs w:val="24"/>
                <w:lang w:val="ru-RU"/>
              </w:rPr>
              <w:t>ой</w:t>
            </w:r>
            <w:r w:rsidRPr="008752F1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752F1">
              <w:rPr>
                <w:sz w:val="24"/>
                <w:szCs w:val="24"/>
              </w:rPr>
              <w:t>недел</w:t>
            </w:r>
            <w:proofErr w:type="spellEnd"/>
            <w:r w:rsidRPr="008752F1">
              <w:rPr>
                <w:sz w:val="24"/>
                <w:szCs w:val="24"/>
                <w:lang w:val="ru-RU"/>
              </w:rPr>
              <w:t>и</w:t>
            </w:r>
            <w:r w:rsidRPr="008752F1">
              <w:rPr>
                <w:sz w:val="24"/>
                <w:szCs w:val="24"/>
              </w:rPr>
              <w:t>.</w:t>
            </w:r>
          </w:p>
          <w:p w:rsidR="008752F1" w:rsidRDefault="008752F1" w:rsidP="008752F1">
            <w:pPr>
              <w:numPr>
                <w:ilvl w:val="0"/>
                <w:numId w:val="25"/>
              </w:numPr>
              <w:tabs>
                <w:tab w:val="left" w:pos="585"/>
              </w:tabs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>Соблюдение единого орфографического режима при оформлении школьной и ученической документации.</w:t>
            </w:r>
          </w:p>
          <w:p w:rsidR="00267B58" w:rsidRPr="008752F1" w:rsidRDefault="00267B58" w:rsidP="00267B58">
            <w:pPr>
              <w:tabs>
                <w:tab w:val="left" w:pos="585"/>
              </w:tabs>
              <w:ind w:left="585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752F1" w:rsidRPr="008752F1" w:rsidRDefault="008752F1" w:rsidP="00481F42">
            <w:pPr>
              <w:ind w:right="165"/>
              <w:jc w:val="center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>Руководитель</w:t>
            </w:r>
            <w:r w:rsidRPr="008752F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МО</w:t>
            </w:r>
          </w:p>
          <w:p w:rsidR="008752F1" w:rsidRPr="008752F1" w:rsidRDefault="008752F1" w:rsidP="00481F42">
            <w:pPr>
              <w:ind w:right="165"/>
              <w:jc w:val="center"/>
              <w:rPr>
                <w:sz w:val="24"/>
                <w:szCs w:val="24"/>
                <w:lang w:val="ru-RU"/>
              </w:rPr>
            </w:pPr>
          </w:p>
          <w:p w:rsidR="008752F1" w:rsidRPr="008752F1" w:rsidRDefault="008752F1" w:rsidP="00481F42">
            <w:pPr>
              <w:ind w:right="165"/>
              <w:jc w:val="center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>Учителя</w:t>
            </w:r>
            <w:r w:rsidRPr="008752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начальных</w:t>
            </w:r>
            <w:r w:rsidR="00267B58">
              <w:rPr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8752F1" w:rsidRPr="008752F1" w:rsidTr="00267B58">
        <w:trPr>
          <w:trHeight w:val="250"/>
        </w:trPr>
        <w:tc>
          <w:tcPr>
            <w:tcW w:w="9782" w:type="dxa"/>
            <w:gridSpan w:val="3"/>
          </w:tcPr>
          <w:p w:rsidR="008752F1" w:rsidRPr="008752F1" w:rsidRDefault="008752F1" w:rsidP="00481F42">
            <w:pPr>
              <w:ind w:left="142" w:right="1843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8752F1">
              <w:rPr>
                <w:b/>
                <w:sz w:val="24"/>
                <w:szCs w:val="24"/>
              </w:rPr>
              <w:t>Заседание</w:t>
            </w:r>
            <w:proofErr w:type="spellEnd"/>
            <w:r w:rsidRPr="008752F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752F1">
              <w:rPr>
                <w:b/>
                <w:sz w:val="24"/>
                <w:szCs w:val="24"/>
              </w:rPr>
              <w:t xml:space="preserve">2 </w:t>
            </w:r>
            <w:r w:rsidRPr="008752F1">
              <w:rPr>
                <w:b/>
                <w:sz w:val="24"/>
                <w:szCs w:val="24"/>
                <w:lang w:val="ru-RU"/>
              </w:rPr>
              <w:t>-ноябрь</w:t>
            </w:r>
          </w:p>
        </w:tc>
      </w:tr>
      <w:tr w:rsidR="008752F1" w:rsidRPr="008752F1" w:rsidTr="00267B58">
        <w:trPr>
          <w:trHeight w:val="1127"/>
        </w:trPr>
        <w:tc>
          <w:tcPr>
            <w:tcW w:w="2269" w:type="dxa"/>
            <w:tcBorders>
              <w:bottom w:val="nil"/>
              <w:right w:val="single" w:sz="4" w:space="0" w:color="auto"/>
            </w:tcBorders>
          </w:tcPr>
          <w:p w:rsidR="008752F1" w:rsidRPr="008752F1" w:rsidRDefault="008752F1" w:rsidP="00481F42">
            <w:pPr>
              <w:rPr>
                <w:b/>
                <w:sz w:val="24"/>
                <w:szCs w:val="24"/>
                <w:lang w:val="ru-RU"/>
              </w:rPr>
            </w:pPr>
          </w:p>
          <w:p w:rsidR="008752F1" w:rsidRPr="008752F1" w:rsidRDefault="008752F1" w:rsidP="00481F42">
            <w:pPr>
              <w:ind w:left="32" w:right="166"/>
              <w:rPr>
                <w:i/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>«Система</w:t>
            </w:r>
            <w:r w:rsidRPr="008752F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работы</w:t>
            </w:r>
            <w:r w:rsidRPr="008752F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учителя</w:t>
            </w:r>
            <w:r w:rsidRPr="008752F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начальных</w:t>
            </w:r>
            <w:r w:rsidRPr="008752F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классов</w:t>
            </w:r>
            <w:r w:rsidRPr="008752F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 xml:space="preserve"> с использованием современных цифровых инструментов и платформ»</w:t>
            </w:r>
          </w:p>
        </w:tc>
        <w:tc>
          <w:tcPr>
            <w:tcW w:w="538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752F1" w:rsidRPr="008752F1" w:rsidRDefault="008752F1" w:rsidP="00481F42">
            <w:pPr>
              <w:ind w:left="142" w:right="282"/>
              <w:rPr>
                <w:rFonts w:eastAsia="MS UI Gothic"/>
                <w:b/>
                <w:sz w:val="24"/>
                <w:szCs w:val="24"/>
                <w:lang w:val="ru-RU"/>
              </w:rPr>
            </w:pPr>
            <w:r w:rsidRPr="008752F1">
              <w:rPr>
                <w:rFonts w:eastAsia="MS UI Gothic"/>
                <w:b/>
                <w:sz w:val="24"/>
                <w:szCs w:val="24"/>
                <w:lang w:val="ru-RU"/>
              </w:rPr>
              <w:t xml:space="preserve">   </w:t>
            </w:r>
            <w:r w:rsidRPr="008752F1">
              <w:rPr>
                <w:sz w:val="24"/>
                <w:szCs w:val="24"/>
                <w:lang w:val="ru-RU"/>
              </w:rPr>
              <w:t>1. Использование современных цифровых инструментов и платформ в учебном процессе как фактор достижения современного качества образования и воспитания обучающихся.</w:t>
            </w:r>
          </w:p>
          <w:p w:rsidR="008752F1" w:rsidRPr="008752F1" w:rsidRDefault="008752F1" w:rsidP="00481F42">
            <w:pPr>
              <w:pStyle w:val="a4"/>
              <w:shd w:val="clear" w:color="auto" w:fill="FFFFFF"/>
              <w:spacing w:before="0" w:beforeAutospacing="0" w:after="0" w:afterAutospacing="0"/>
              <w:ind w:left="142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 xml:space="preserve">   2.  Формирование внутренней мотивации к учению через организацию самостоятельной познавательной деятельности учащихся.</w:t>
            </w:r>
          </w:p>
          <w:p w:rsidR="008752F1" w:rsidRPr="008752F1" w:rsidRDefault="008752F1" w:rsidP="00481F42">
            <w:pPr>
              <w:pStyle w:val="a4"/>
              <w:shd w:val="clear" w:color="auto" w:fill="FFFFFF"/>
              <w:spacing w:before="0" w:beforeAutospacing="0" w:after="0" w:afterAutospacing="0"/>
              <w:ind w:left="142"/>
              <w:rPr>
                <w:rFonts w:eastAsia="Calibri"/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 xml:space="preserve">   3.</w:t>
            </w:r>
            <w:r w:rsidRPr="008752F1">
              <w:rPr>
                <w:rFonts w:eastAsia="Calibri"/>
                <w:sz w:val="24"/>
                <w:szCs w:val="24"/>
                <w:lang w:val="ru-RU"/>
              </w:rPr>
              <w:t xml:space="preserve">   Итоги адаптационного периода первоклассников</w:t>
            </w:r>
          </w:p>
          <w:p w:rsidR="008752F1" w:rsidRPr="008752F1" w:rsidRDefault="008752F1" w:rsidP="00481F42">
            <w:pPr>
              <w:ind w:left="142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 xml:space="preserve">   4.   Результаты итоговых входных  контрольных работ за 1 четверть.</w:t>
            </w:r>
          </w:p>
          <w:p w:rsidR="008752F1" w:rsidRDefault="008752F1" w:rsidP="00267B58">
            <w:pPr>
              <w:pStyle w:val="a4"/>
              <w:shd w:val="clear" w:color="auto" w:fill="FFFFFF"/>
              <w:spacing w:before="0" w:beforeAutospacing="0" w:after="0" w:afterAutospacing="0"/>
              <w:ind w:left="142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 xml:space="preserve">   5.  Предметная неделя начальных классов.</w:t>
            </w:r>
          </w:p>
          <w:p w:rsidR="00267B58" w:rsidRPr="008752F1" w:rsidRDefault="00267B58" w:rsidP="00267B58">
            <w:pPr>
              <w:pStyle w:val="a4"/>
              <w:shd w:val="clear" w:color="auto" w:fill="FFFFFF"/>
              <w:spacing w:before="0" w:beforeAutospacing="0" w:after="0" w:afterAutospacing="0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nil"/>
            </w:tcBorders>
          </w:tcPr>
          <w:p w:rsidR="008752F1" w:rsidRPr="008752F1" w:rsidRDefault="008752F1" w:rsidP="00481F42">
            <w:pPr>
              <w:ind w:right="165"/>
              <w:jc w:val="center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>Руководитель</w:t>
            </w:r>
            <w:r w:rsidRPr="008752F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МО</w:t>
            </w:r>
          </w:p>
          <w:p w:rsidR="008752F1" w:rsidRPr="008752F1" w:rsidRDefault="008752F1" w:rsidP="00481F42">
            <w:pPr>
              <w:ind w:right="165"/>
              <w:jc w:val="center"/>
              <w:rPr>
                <w:sz w:val="24"/>
                <w:szCs w:val="24"/>
                <w:lang w:val="ru-RU"/>
              </w:rPr>
            </w:pPr>
          </w:p>
          <w:p w:rsidR="008752F1" w:rsidRPr="008752F1" w:rsidRDefault="008752F1" w:rsidP="00481F42">
            <w:pPr>
              <w:ind w:right="165"/>
              <w:jc w:val="center"/>
              <w:rPr>
                <w:sz w:val="24"/>
                <w:szCs w:val="24"/>
                <w:lang w:val="ru-RU"/>
              </w:rPr>
            </w:pPr>
          </w:p>
          <w:p w:rsidR="008752F1" w:rsidRPr="008752F1" w:rsidRDefault="008752F1" w:rsidP="00481F42">
            <w:pPr>
              <w:ind w:right="165"/>
              <w:jc w:val="center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>Учителя</w:t>
            </w:r>
            <w:r w:rsidRPr="008752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начальных</w:t>
            </w:r>
            <w:r w:rsidR="00267B58">
              <w:rPr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="00267B58">
              <w:rPr>
                <w:spacing w:val="-58"/>
                <w:sz w:val="24"/>
                <w:szCs w:val="24"/>
                <w:lang w:val="ru-RU"/>
              </w:rPr>
              <w:t xml:space="preserve">    </w:t>
            </w:r>
            <w:r w:rsidRPr="008752F1">
              <w:rPr>
                <w:sz w:val="24"/>
                <w:szCs w:val="24"/>
                <w:lang w:val="ru-RU"/>
              </w:rPr>
              <w:t>классов</w:t>
            </w:r>
          </w:p>
          <w:p w:rsidR="008752F1" w:rsidRPr="008752F1" w:rsidRDefault="008752F1" w:rsidP="00481F42">
            <w:pPr>
              <w:ind w:right="165"/>
              <w:jc w:val="center"/>
              <w:rPr>
                <w:sz w:val="24"/>
                <w:szCs w:val="24"/>
                <w:lang w:val="ru-RU"/>
              </w:rPr>
            </w:pPr>
          </w:p>
          <w:p w:rsidR="008752F1" w:rsidRPr="008752F1" w:rsidRDefault="00267B58" w:rsidP="00481F42">
            <w:pPr>
              <w:ind w:right="16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8752F1" w:rsidRPr="008752F1" w:rsidTr="00267B58">
        <w:trPr>
          <w:trHeight w:val="273"/>
        </w:trPr>
        <w:tc>
          <w:tcPr>
            <w:tcW w:w="9782" w:type="dxa"/>
            <w:gridSpan w:val="3"/>
          </w:tcPr>
          <w:p w:rsidR="008752F1" w:rsidRPr="008752F1" w:rsidRDefault="008752F1" w:rsidP="00481F42">
            <w:pPr>
              <w:ind w:left="142" w:right="2127"/>
              <w:rPr>
                <w:b/>
                <w:sz w:val="24"/>
                <w:szCs w:val="24"/>
                <w:lang w:val="ru-RU"/>
              </w:rPr>
            </w:pPr>
            <w:r w:rsidRPr="008752F1">
              <w:rPr>
                <w:b/>
                <w:sz w:val="24"/>
                <w:szCs w:val="24"/>
                <w:lang w:val="ru-RU"/>
              </w:rPr>
              <w:t>Заседание</w:t>
            </w:r>
            <w:r w:rsidRPr="008752F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b/>
                <w:sz w:val="24"/>
                <w:szCs w:val="24"/>
                <w:lang w:val="ru-RU"/>
              </w:rPr>
              <w:t>3 - январь</w:t>
            </w:r>
          </w:p>
        </w:tc>
      </w:tr>
      <w:tr w:rsidR="008752F1" w:rsidRPr="008752F1" w:rsidTr="00267B58">
        <w:trPr>
          <w:trHeight w:val="277"/>
        </w:trPr>
        <w:tc>
          <w:tcPr>
            <w:tcW w:w="2269" w:type="dxa"/>
            <w:tcBorders>
              <w:bottom w:val="single" w:sz="4" w:space="0" w:color="auto"/>
            </w:tcBorders>
          </w:tcPr>
          <w:p w:rsidR="008752F1" w:rsidRPr="008752F1" w:rsidRDefault="008752F1" w:rsidP="00481F42">
            <w:pPr>
              <w:ind w:left="142" w:right="163"/>
              <w:rPr>
                <w:b/>
                <w:sz w:val="24"/>
                <w:szCs w:val="24"/>
                <w:lang w:val="ru-RU"/>
              </w:rPr>
            </w:pPr>
            <w:r w:rsidRPr="008752F1">
              <w:rPr>
                <w:b/>
                <w:sz w:val="24"/>
                <w:szCs w:val="24"/>
                <w:lang w:val="ru-RU"/>
              </w:rPr>
              <w:t>«</w:t>
            </w:r>
            <w:r w:rsidRPr="008752F1">
              <w:rPr>
                <w:sz w:val="24"/>
                <w:szCs w:val="24"/>
                <w:lang w:val="ru-RU"/>
              </w:rPr>
              <w:t>Опыт работы по</w:t>
            </w:r>
            <w:r w:rsidRPr="008752F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использованию образовательных цифровых технологий и платформ в учебном процессе»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8752F1" w:rsidRPr="008752F1" w:rsidRDefault="00267B58" w:rsidP="00267B58">
            <w:pPr>
              <w:pStyle w:val="a3"/>
              <w:ind w:left="142" w:firstLine="141"/>
              <w:rPr>
                <w:lang w:val="ru-RU"/>
              </w:rPr>
            </w:pPr>
            <w:r>
              <w:rPr>
                <w:lang w:val="ru-RU"/>
              </w:rPr>
              <w:t xml:space="preserve">1. </w:t>
            </w:r>
            <w:r w:rsidR="008752F1" w:rsidRPr="008752F1">
              <w:rPr>
                <w:lang w:val="ru-RU"/>
              </w:rPr>
              <w:t>Опыт работы по  использованию образовательных цифровых технологий и платформ в учебном процессе</w:t>
            </w:r>
            <w:proofErr w:type="gramStart"/>
            <w:r w:rsidR="008752F1" w:rsidRPr="008752F1">
              <w:rPr>
                <w:lang w:val="ru-RU"/>
              </w:rPr>
              <w:t>.</w:t>
            </w:r>
            <w:proofErr w:type="gramEnd"/>
            <w:r w:rsidR="008752F1" w:rsidRPr="008752F1">
              <w:rPr>
                <w:lang w:val="ru-RU"/>
              </w:rPr>
              <w:t xml:space="preserve"> (</w:t>
            </w:r>
            <w:proofErr w:type="gramStart"/>
            <w:r w:rsidR="008752F1" w:rsidRPr="008752F1">
              <w:rPr>
                <w:lang w:val="ru-RU"/>
              </w:rPr>
              <w:t>о</w:t>
            </w:r>
            <w:proofErr w:type="gramEnd"/>
            <w:r w:rsidR="008752F1" w:rsidRPr="008752F1">
              <w:rPr>
                <w:lang w:val="ru-RU"/>
              </w:rPr>
              <w:t>бмен опытом)</w:t>
            </w:r>
          </w:p>
          <w:p w:rsidR="008752F1" w:rsidRPr="008752F1" w:rsidRDefault="008752F1" w:rsidP="00267B58">
            <w:pPr>
              <w:pStyle w:val="a3"/>
              <w:rPr>
                <w:lang w:val="ru-RU"/>
              </w:rPr>
            </w:pPr>
          </w:p>
          <w:p w:rsidR="008752F1" w:rsidRPr="008752F1" w:rsidRDefault="00267B58" w:rsidP="00267B58">
            <w:pPr>
              <w:pStyle w:val="a3"/>
              <w:ind w:firstLine="283"/>
              <w:rPr>
                <w:lang w:val="ru-RU"/>
              </w:rPr>
            </w:pPr>
            <w:r w:rsidRPr="00267B58">
              <w:rPr>
                <w:lang w:val="ru-RU"/>
              </w:rPr>
              <w:t>2.</w:t>
            </w:r>
            <w:r w:rsidR="008752F1" w:rsidRPr="008752F1">
              <w:rPr>
                <w:b/>
                <w:lang w:val="ru-RU"/>
              </w:rPr>
              <w:t xml:space="preserve"> </w:t>
            </w:r>
            <w:r w:rsidR="008752F1" w:rsidRPr="008752F1">
              <w:rPr>
                <w:lang w:val="ru-RU"/>
              </w:rPr>
              <w:t>Результаты контрольных работ за 1 полугодие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267B58" w:rsidRDefault="008752F1" w:rsidP="00481F42">
            <w:pPr>
              <w:jc w:val="center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>Учителя</w:t>
            </w:r>
          </w:p>
          <w:p w:rsidR="00267B58" w:rsidRDefault="008752F1" w:rsidP="00481F42">
            <w:pPr>
              <w:jc w:val="center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 xml:space="preserve"> начальных </w:t>
            </w:r>
          </w:p>
          <w:p w:rsidR="008752F1" w:rsidRPr="008752F1" w:rsidRDefault="008752F1" w:rsidP="00481F42">
            <w:pPr>
              <w:jc w:val="center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>классов</w:t>
            </w:r>
          </w:p>
          <w:p w:rsidR="008752F1" w:rsidRPr="008752F1" w:rsidRDefault="008752F1" w:rsidP="00481F42">
            <w:pPr>
              <w:spacing w:after="22"/>
              <w:ind w:right="49"/>
              <w:jc w:val="center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>Зам. директора по УВР</w:t>
            </w:r>
          </w:p>
        </w:tc>
      </w:tr>
      <w:tr w:rsidR="008752F1" w:rsidRPr="008752F1" w:rsidTr="00267B58">
        <w:trPr>
          <w:trHeight w:val="222"/>
        </w:trPr>
        <w:tc>
          <w:tcPr>
            <w:tcW w:w="9782" w:type="dxa"/>
            <w:gridSpan w:val="3"/>
          </w:tcPr>
          <w:p w:rsidR="008752F1" w:rsidRPr="008752F1" w:rsidRDefault="008752F1" w:rsidP="00481F42">
            <w:pPr>
              <w:rPr>
                <w:sz w:val="24"/>
                <w:szCs w:val="24"/>
              </w:rPr>
            </w:pPr>
            <w:r w:rsidRPr="008752F1">
              <w:rPr>
                <w:b/>
                <w:sz w:val="24"/>
                <w:szCs w:val="24"/>
                <w:lang w:val="ru-RU"/>
              </w:rPr>
              <w:lastRenderedPageBreak/>
              <w:t xml:space="preserve">   </w:t>
            </w:r>
            <w:proofErr w:type="spellStart"/>
            <w:r w:rsidRPr="008752F1">
              <w:rPr>
                <w:b/>
                <w:sz w:val="24"/>
                <w:szCs w:val="24"/>
              </w:rPr>
              <w:t>Заседание</w:t>
            </w:r>
            <w:proofErr w:type="spellEnd"/>
            <w:r w:rsidRPr="008752F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752F1">
              <w:rPr>
                <w:b/>
                <w:sz w:val="24"/>
                <w:szCs w:val="24"/>
              </w:rPr>
              <w:t xml:space="preserve">4 </w:t>
            </w:r>
            <w:r w:rsidRPr="008752F1">
              <w:rPr>
                <w:b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8752F1">
              <w:rPr>
                <w:b/>
                <w:sz w:val="24"/>
                <w:szCs w:val="24"/>
              </w:rPr>
              <w:t>март</w:t>
            </w:r>
            <w:proofErr w:type="spellEnd"/>
          </w:p>
        </w:tc>
      </w:tr>
      <w:tr w:rsidR="008752F1" w:rsidRPr="008752F1" w:rsidTr="00267B58">
        <w:trPr>
          <w:trHeight w:val="2053"/>
        </w:trPr>
        <w:tc>
          <w:tcPr>
            <w:tcW w:w="2269" w:type="dxa"/>
            <w:tcBorders>
              <w:bottom w:val="single" w:sz="4" w:space="0" w:color="auto"/>
            </w:tcBorders>
          </w:tcPr>
          <w:p w:rsidR="008752F1" w:rsidRPr="008752F1" w:rsidRDefault="008752F1" w:rsidP="00481F42">
            <w:pPr>
              <w:ind w:left="119" w:right="112" w:firstLine="2"/>
              <w:rPr>
                <w:spacing w:val="-57"/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 xml:space="preserve"> «Повышение качества</w:t>
            </w:r>
            <w:r w:rsidRPr="008752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образования:</w:t>
            </w:r>
            <w:r w:rsidRPr="008752F1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проблемы</w:t>
            </w:r>
            <w:r w:rsidRPr="008752F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и</w:t>
            </w:r>
            <w:r w:rsidRPr="008752F1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пути</w:t>
            </w:r>
          </w:p>
          <w:p w:rsidR="008752F1" w:rsidRPr="008752F1" w:rsidRDefault="008752F1" w:rsidP="00481F42">
            <w:pPr>
              <w:ind w:left="119" w:right="112" w:firstLine="2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>решения»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8752F1" w:rsidRPr="008752F1" w:rsidRDefault="008752F1" w:rsidP="00481F42">
            <w:pPr>
              <w:tabs>
                <w:tab w:val="left" w:pos="609"/>
              </w:tabs>
              <w:ind w:right="99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 xml:space="preserve">  1. Учебные </w:t>
            </w:r>
            <w:r w:rsidRPr="008752F1">
              <w:rPr>
                <w:spacing w:val="-1"/>
                <w:sz w:val="24"/>
                <w:szCs w:val="24"/>
                <w:lang w:val="ru-RU"/>
              </w:rPr>
              <w:t xml:space="preserve">задания, </w:t>
            </w:r>
            <w:r w:rsidRPr="008752F1">
              <w:rPr>
                <w:sz w:val="24"/>
                <w:szCs w:val="24"/>
                <w:lang w:val="ru-RU"/>
              </w:rPr>
              <w:t>развивающие  функциональную</w:t>
            </w:r>
            <w:r w:rsidRPr="008752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грамотность</w:t>
            </w:r>
            <w:r w:rsidRPr="008752F1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младших</w:t>
            </w:r>
            <w:r w:rsidRPr="008752F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школьников на цифровых платформах.</w:t>
            </w:r>
          </w:p>
          <w:p w:rsidR="008752F1" w:rsidRPr="008752F1" w:rsidRDefault="008752F1" w:rsidP="00481F42">
            <w:pPr>
              <w:tabs>
                <w:tab w:val="left" w:pos="609"/>
              </w:tabs>
              <w:ind w:right="99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 xml:space="preserve">  </w:t>
            </w:r>
            <w:r w:rsidRPr="008752F1">
              <w:rPr>
                <w:spacing w:val="51"/>
                <w:sz w:val="24"/>
                <w:szCs w:val="24"/>
                <w:lang w:val="ru-RU"/>
              </w:rPr>
              <w:t>2.</w:t>
            </w:r>
            <w:r w:rsidRPr="008752F1">
              <w:rPr>
                <w:sz w:val="24"/>
                <w:szCs w:val="24"/>
                <w:lang w:val="ru-RU"/>
              </w:rPr>
              <w:t xml:space="preserve">«Формирование </w:t>
            </w:r>
            <w:r w:rsidRPr="008752F1">
              <w:rPr>
                <w:spacing w:val="-2"/>
                <w:sz w:val="24"/>
                <w:szCs w:val="24"/>
                <w:lang w:val="ru-RU"/>
              </w:rPr>
              <w:t xml:space="preserve">функциональной </w:t>
            </w:r>
            <w:r w:rsidRPr="008752F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грамотности</w:t>
            </w:r>
            <w:r w:rsidRPr="008752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на</w:t>
            </w:r>
            <w:r w:rsidRPr="008752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занятиях</w:t>
            </w:r>
            <w:r w:rsidRPr="008752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внеурочной</w:t>
            </w:r>
            <w:r w:rsidRPr="008752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деятельности».</w:t>
            </w:r>
          </w:p>
          <w:p w:rsidR="008752F1" w:rsidRPr="008752F1" w:rsidRDefault="008752F1" w:rsidP="00481F42">
            <w:pPr>
              <w:pStyle w:val="a4"/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</w:rPr>
              <w:t> </w:t>
            </w:r>
            <w:r w:rsidRPr="008752F1">
              <w:rPr>
                <w:sz w:val="24"/>
                <w:szCs w:val="24"/>
                <w:lang w:val="ru-RU"/>
              </w:rPr>
              <w:t xml:space="preserve"> 3. Результаты итоговых контрольных работ за 3 четверть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752F1" w:rsidRPr="008752F1" w:rsidRDefault="008752F1" w:rsidP="00481F42">
            <w:pPr>
              <w:jc w:val="center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>Руководитель МО</w:t>
            </w:r>
          </w:p>
          <w:p w:rsidR="008752F1" w:rsidRPr="008752F1" w:rsidRDefault="008752F1" w:rsidP="00481F42">
            <w:pPr>
              <w:rPr>
                <w:sz w:val="24"/>
                <w:szCs w:val="24"/>
                <w:lang w:val="ru-RU"/>
              </w:rPr>
            </w:pPr>
          </w:p>
          <w:p w:rsidR="008752F1" w:rsidRPr="008752F1" w:rsidRDefault="008752F1" w:rsidP="00481F42">
            <w:pPr>
              <w:rPr>
                <w:sz w:val="24"/>
                <w:szCs w:val="24"/>
                <w:lang w:val="ru-RU"/>
              </w:rPr>
            </w:pPr>
          </w:p>
          <w:p w:rsidR="008752F1" w:rsidRPr="008752F1" w:rsidRDefault="008752F1" w:rsidP="00481F42">
            <w:pPr>
              <w:ind w:left="107"/>
              <w:rPr>
                <w:sz w:val="24"/>
                <w:szCs w:val="24"/>
                <w:lang w:val="ru-RU"/>
              </w:rPr>
            </w:pPr>
          </w:p>
        </w:tc>
      </w:tr>
    </w:tbl>
    <w:tbl>
      <w:tblPr>
        <w:tblStyle w:val="TableNormal1"/>
        <w:tblW w:w="9782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5386"/>
        <w:gridCol w:w="2127"/>
      </w:tblGrid>
      <w:tr w:rsidR="008752F1" w:rsidRPr="008752F1" w:rsidTr="00267B58">
        <w:trPr>
          <w:trHeight w:val="273"/>
        </w:trPr>
        <w:tc>
          <w:tcPr>
            <w:tcW w:w="9782" w:type="dxa"/>
            <w:gridSpan w:val="3"/>
          </w:tcPr>
          <w:p w:rsidR="008752F1" w:rsidRPr="008752F1" w:rsidRDefault="008752F1" w:rsidP="00481F42">
            <w:pPr>
              <w:ind w:right="2193"/>
              <w:rPr>
                <w:b/>
                <w:sz w:val="24"/>
                <w:szCs w:val="24"/>
              </w:rPr>
            </w:pPr>
            <w:r w:rsidRPr="008752F1">
              <w:rPr>
                <w:b/>
                <w:sz w:val="24"/>
                <w:szCs w:val="24"/>
                <w:lang w:val="ru-RU"/>
              </w:rPr>
              <w:t xml:space="preserve">     </w:t>
            </w:r>
            <w:proofErr w:type="spellStart"/>
            <w:r w:rsidRPr="008752F1">
              <w:rPr>
                <w:b/>
                <w:sz w:val="24"/>
                <w:szCs w:val="24"/>
              </w:rPr>
              <w:t>Заседание</w:t>
            </w:r>
            <w:proofErr w:type="spellEnd"/>
            <w:r w:rsidRPr="008752F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752F1">
              <w:rPr>
                <w:b/>
                <w:sz w:val="24"/>
                <w:szCs w:val="24"/>
              </w:rPr>
              <w:t xml:space="preserve">5 </w:t>
            </w:r>
            <w:r w:rsidRPr="008752F1">
              <w:rPr>
                <w:b/>
                <w:sz w:val="24"/>
                <w:szCs w:val="24"/>
                <w:lang w:val="ru-RU"/>
              </w:rPr>
              <w:t>-</w:t>
            </w:r>
            <w:proofErr w:type="spellStart"/>
            <w:r w:rsidRPr="008752F1">
              <w:rPr>
                <w:b/>
                <w:sz w:val="24"/>
                <w:szCs w:val="24"/>
              </w:rPr>
              <w:t>май</w:t>
            </w:r>
            <w:proofErr w:type="spellEnd"/>
          </w:p>
        </w:tc>
      </w:tr>
      <w:tr w:rsidR="008752F1" w:rsidRPr="008752F1" w:rsidTr="00267B58">
        <w:trPr>
          <w:trHeight w:val="3125"/>
        </w:trPr>
        <w:tc>
          <w:tcPr>
            <w:tcW w:w="2269" w:type="dxa"/>
            <w:tcBorders>
              <w:right w:val="single" w:sz="4" w:space="0" w:color="auto"/>
            </w:tcBorders>
          </w:tcPr>
          <w:p w:rsidR="008752F1" w:rsidRPr="008752F1" w:rsidRDefault="008752F1" w:rsidP="00481F42">
            <w:pPr>
              <w:ind w:left="170" w:right="166"/>
              <w:rPr>
                <w:b/>
                <w:sz w:val="24"/>
                <w:szCs w:val="24"/>
                <w:lang w:val="ru-RU"/>
              </w:rPr>
            </w:pPr>
            <w:r w:rsidRPr="008752F1">
              <w:rPr>
                <w:b/>
                <w:sz w:val="24"/>
                <w:szCs w:val="24"/>
                <w:lang w:val="ru-RU"/>
              </w:rPr>
              <w:t>Круглый</w:t>
            </w:r>
            <w:r w:rsidRPr="008752F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b/>
                <w:sz w:val="24"/>
                <w:szCs w:val="24"/>
                <w:lang w:val="ru-RU"/>
              </w:rPr>
              <w:t>стол</w:t>
            </w:r>
          </w:p>
          <w:p w:rsidR="008752F1" w:rsidRPr="008752F1" w:rsidRDefault="008752F1" w:rsidP="00481F42">
            <w:pPr>
              <w:ind w:left="174" w:right="166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>«Результаты</w:t>
            </w:r>
            <w:r w:rsidRPr="008752F1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деятельности</w:t>
            </w:r>
            <w:r w:rsidRPr="008752F1">
              <w:rPr>
                <w:spacing w:val="-57"/>
                <w:sz w:val="24"/>
                <w:szCs w:val="24"/>
                <w:lang w:val="ru-RU"/>
              </w:rPr>
              <w:t xml:space="preserve">                                  </w:t>
            </w:r>
            <w:r w:rsidRPr="008752F1">
              <w:rPr>
                <w:sz w:val="24"/>
                <w:szCs w:val="24"/>
                <w:lang w:val="ru-RU"/>
              </w:rPr>
              <w:t>МО</w:t>
            </w:r>
            <w:r w:rsidRPr="008752F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учителей</w:t>
            </w:r>
            <w:r w:rsidRPr="008752F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начальных классов по совершенствованию</w:t>
            </w:r>
            <w:r w:rsidRPr="008752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образовательного процесса»</w:t>
            </w:r>
          </w:p>
          <w:p w:rsidR="008752F1" w:rsidRPr="008752F1" w:rsidRDefault="008752F1" w:rsidP="00481F42">
            <w:pPr>
              <w:ind w:left="179" w:right="172" w:firstLine="1"/>
              <w:rPr>
                <w:i/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>Планирование работы МО на</w:t>
            </w:r>
            <w:r w:rsidRPr="008752F1">
              <w:rPr>
                <w:spacing w:val="-58"/>
                <w:sz w:val="24"/>
                <w:szCs w:val="24"/>
                <w:lang w:val="ru-RU"/>
              </w:rPr>
              <w:t xml:space="preserve">                         </w:t>
            </w:r>
            <w:r w:rsidRPr="008752F1">
              <w:rPr>
                <w:sz w:val="24"/>
                <w:szCs w:val="24"/>
                <w:lang w:val="ru-RU"/>
              </w:rPr>
              <w:t>2026-2027 учебный</w:t>
            </w:r>
            <w:r w:rsidRPr="008752F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год».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8752F1" w:rsidRPr="008752F1" w:rsidRDefault="008752F1" w:rsidP="00481F42">
            <w:pPr>
              <w:ind w:left="284"/>
              <w:rPr>
                <w:bCs/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 xml:space="preserve"> 1. Совместный анализ итогового контроля в 1-4 классах. Отчет о прохождении программы по предметам. </w:t>
            </w:r>
          </w:p>
          <w:p w:rsidR="008752F1" w:rsidRPr="008752F1" w:rsidRDefault="008752F1" w:rsidP="00481F42">
            <w:pPr>
              <w:ind w:left="284"/>
              <w:rPr>
                <w:bCs/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 xml:space="preserve"> 2. Творческие отчеты по темам самообразования.</w:t>
            </w:r>
          </w:p>
          <w:p w:rsidR="008752F1" w:rsidRPr="008752F1" w:rsidRDefault="008752F1" w:rsidP="00481F42">
            <w:pPr>
              <w:ind w:left="284"/>
              <w:rPr>
                <w:bCs/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 xml:space="preserve"> 3. Анализ работы методического объединения учителей начальных классов за 2025 -2026 учебный год. Определение проблем, требующих решения в новом учебном году.</w:t>
            </w:r>
          </w:p>
          <w:p w:rsidR="008752F1" w:rsidRPr="008752F1" w:rsidRDefault="008752F1" w:rsidP="00481F42">
            <w:pPr>
              <w:tabs>
                <w:tab w:val="left" w:pos="828"/>
              </w:tabs>
              <w:spacing w:before="1"/>
              <w:ind w:left="284" w:right="266"/>
              <w:rPr>
                <w:sz w:val="24"/>
                <w:szCs w:val="24"/>
                <w:lang w:val="ru-RU"/>
              </w:rPr>
            </w:pPr>
            <w:r w:rsidRPr="008752F1">
              <w:rPr>
                <w:bCs/>
                <w:sz w:val="24"/>
                <w:szCs w:val="24"/>
                <w:lang w:val="ru-RU"/>
              </w:rPr>
              <w:t xml:space="preserve">  4. Обсуждение примерного плана работы и задач ШМО на 2026-2027 учебный год.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8752F1" w:rsidRPr="008752F1" w:rsidRDefault="008752F1" w:rsidP="00481F42">
            <w:pPr>
              <w:spacing w:before="231"/>
              <w:jc w:val="center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>Руководитель</w:t>
            </w:r>
            <w:r w:rsidRPr="008752F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МО</w:t>
            </w:r>
          </w:p>
          <w:p w:rsidR="008752F1" w:rsidRPr="008752F1" w:rsidRDefault="008752F1" w:rsidP="00481F42">
            <w:pPr>
              <w:spacing w:before="207"/>
              <w:ind w:left="107" w:right="-7" w:firstLine="31"/>
              <w:jc w:val="center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>Учителя</w:t>
            </w:r>
            <w:r w:rsidRPr="008752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начальных</w:t>
            </w:r>
            <w:r w:rsidRPr="008752F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классов</w:t>
            </w:r>
          </w:p>
          <w:p w:rsidR="008752F1" w:rsidRPr="008752F1" w:rsidRDefault="008752F1" w:rsidP="00481F42">
            <w:pPr>
              <w:spacing w:before="231"/>
              <w:ind w:left="107" w:firstLine="31"/>
              <w:jc w:val="center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>Руководитель</w:t>
            </w:r>
            <w:r w:rsidRPr="008752F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МО</w:t>
            </w:r>
          </w:p>
          <w:p w:rsidR="008752F1" w:rsidRPr="008752F1" w:rsidRDefault="008752F1" w:rsidP="00481F42">
            <w:pPr>
              <w:spacing w:before="207"/>
              <w:ind w:left="107" w:right="-7" w:firstLine="31"/>
              <w:jc w:val="center"/>
              <w:rPr>
                <w:sz w:val="24"/>
                <w:szCs w:val="24"/>
                <w:lang w:val="ru-RU"/>
              </w:rPr>
            </w:pPr>
            <w:r w:rsidRPr="008752F1">
              <w:rPr>
                <w:sz w:val="24"/>
                <w:szCs w:val="24"/>
                <w:lang w:val="ru-RU"/>
              </w:rPr>
              <w:t>Учителя</w:t>
            </w:r>
            <w:r w:rsidRPr="008752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начальных</w:t>
            </w:r>
            <w:r w:rsidRPr="008752F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8752F1">
              <w:rPr>
                <w:sz w:val="24"/>
                <w:szCs w:val="24"/>
                <w:lang w:val="ru-RU"/>
              </w:rPr>
              <w:t>классов</w:t>
            </w:r>
          </w:p>
        </w:tc>
      </w:tr>
    </w:tbl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68"/>
        <w:gridCol w:w="2281"/>
        <w:gridCol w:w="31"/>
        <w:gridCol w:w="1859"/>
        <w:gridCol w:w="1265"/>
        <w:gridCol w:w="1844"/>
      </w:tblGrid>
      <w:tr w:rsidR="008752F1" w:rsidRPr="008752F1" w:rsidTr="00267B58">
        <w:tc>
          <w:tcPr>
            <w:tcW w:w="9748" w:type="dxa"/>
            <w:gridSpan w:val="6"/>
          </w:tcPr>
          <w:p w:rsidR="008752F1" w:rsidRPr="008752F1" w:rsidRDefault="008752F1" w:rsidP="00481F42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  <w:p w:rsidR="008752F1" w:rsidRPr="008752F1" w:rsidRDefault="008752F1" w:rsidP="00481F42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8752F1">
              <w:rPr>
                <w:b/>
                <w:bCs/>
                <w:color w:val="auto"/>
              </w:rPr>
              <w:t>Работа с одаренными  детьми</w:t>
            </w: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</w:p>
        </w:tc>
      </w:tr>
      <w:tr w:rsidR="008752F1" w:rsidRPr="008752F1" w:rsidTr="00267B58">
        <w:tc>
          <w:tcPr>
            <w:tcW w:w="2468" w:type="dxa"/>
          </w:tcPr>
          <w:p w:rsidR="008752F1" w:rsidRPr="008752F1" w:rsidRDefault="008752F1" w:rsidP="00481F42">
            <w:pPr>
              <w:pStyle w:val="Default"/>
              <w:rPr>
                <w:color w:val="auto"/>
              </w:rPr>
            </w:pPr>
          </w:p>
          <w:p w:rsidR="008752F1" w:rsidRPr="008752F1" w:rsidRDefault="008752F1" w:rsidP="00481F42">
            <w:pPr>
              <w:pStyle w:val="Default"/>
              <w:rPr>
                <w:color w:val="auto"/>
              </w:rPr>
            </w:pPr>
            <w:r w:rsidRPr="008752F1">
              <w:rPr>
                <w:color w:val="auto"/>
              </w:rPr>
              <w:t xml:space="preserve"> Олимпиада по математике (дистанционно)</w:t>
            </w:r>
          </w:p>
          <w:p w:rsidR="008752F1" w:rsidRPr="008752F1" w:rsidRDefault="008752F1" w:rsidP="00481F42">
            <w:pPr>
              <w:pStyle w:val="Default"/>
              <w:rPr>
                <w:color w:val="auto"/>
              </w:rPr>
            </w:pPr>
            <w:r w:rsidRPr="008752F1">
              <w:rPr>
                <w:color w:val="auto"/>
              </w:rPr>
              <w:t>Олимпиада по русскому языку (дистанционно)</w:t>
            </w:r>
          </w:p>
          <w:p w:rsidR="008752F1" w:rsidRPr="008752F1" w:rsidRDefault="008752F1" w:rsidP="00481F42">
            <w:pPr>
              <w:pStyle w:val="Default"/>
              <w:rPr>
                <w:color w:val="auto"/>
              </w:rPr>
            </w:pPr>
            <w:r w:rsidRPr="008752F1">
              <w:rPr>
                <w:color w:val="auto"/>
              </w:rPr>
              <w:t xml:space="preserve"> Олимпиада по окружающему миру (дистанционно)</w:t>
            </w:r>
          </w:p>
          <w:p w:rsidR="008752F1" w:rsidRPr="008752F1" w:rsidRDefault="008752F1" w:rsidP="00481F42">
            <w:pPr>
              <w:pStyle w:val="Default"/>
              <w:rPr>
                <w:color w:val="auto"/>
              </w:rPr>
            </w:pPr>
            <w:r w:rsidRPr="008752F1">
              <w:rPr>
                <w:color w:val="auto"/>
              </w:rPr>
              <w:t xml:space="preserve"> Конкурсы</w:t>
            </w:r>
            <w:proofErr w:type="gramStart"/>
            <w:r w:rsidRPr="008752F1">
              <w:rPr>
                <w:color w:val="auto"/>
              </w:rPr>
              <w:t xml:space="preserve"> </w:t>
            </w:r>
            <w:r w:rsidR="00267B58">
              <w:rPr>
                <w:color w:val="auto"/>
              </w:rPr>
              <w:t>,</w:t>
            </w:r>
            <w:proofErr w:type="gramEnd"/>
            <w:r w:rsidR="00267B58">
              <w:rPr>
                <w:color w:val="auto"/>
              </w:rPr>
              <w:t xml:space="preserve"> интеллектуальная игра для младших школьников.</w:t>
            </w:r>
          </w:p>
        </w:tc>
        <w:tc>
          <w:tcPr>
            <w:tcW w:w="2281" w:type="dxa"/>
          </w:tcPr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  <w:r w:rsidRPr="008752F1">
              <w:rPr>
                <w:color w:val="auto"/>
              </w:rPr>
              <w:t>Выявлять мотивированных детей</w:t>
            </w: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  <w:r w:rsidRPr="008752F1">
              <w:rPr>
                <w:color w:val="auto"/>
              </w:rPr>
              <w:t>Раскрывать познавательный и творческий потенциал учащихся</w:t>
            </w: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890" w:type="dxa"/>
            <w:gridSpan w:val="2"/>
          </w:tcPr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  <w:r w:rsidRPr="008752F1">
              <w:rPr>
                <w:color w:val="auto"/>
              </w:rPr>
              <w:t xml:space="preserve">Повышение </w:t>
            </w:r>
            <w:proofErr w:type="gramStart"/>
            <w:r w:rsidRPr="008752F1">
              <w:rPr>
                <w:color w:val="auto"/>
              </w:rPr>
              <w:t>учебной</w:t>
            </w:r>
            <w:proofErr w:type="gramEnd"/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  <w:r w:rsidRPr="008752F1">
              <w:rPr>
                <w:color w:val="auto"/>
              </w:rPr>
              <w:t>мотивации школьников</w:t>
            </w: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265" w:type="dxa"/>
          </w:tcPr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  <w:r w:rsidRPr="008752F1">
              <w:rPr>
                <w:color w:val="auto"/>
              </w:rPr>
              <w:t>По плану</w:t>
            </w: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  <w:r w:rsidRPr="008752F1">
              <w:rPr>
                <w:color w:val="auto"/>
              </w:rPr>
              <w:t>В течение года</w:t>
            </w:r>
          </w:p>
        </w:tc>
        <w:tc>
          <w:tcPr>
            <w:tcW w:w="1844" w:type="dxa"/>
          </w:tcPr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</w:p>
          <w:p w:rsidR="008752F1" w:rsidRPr="008752F1" w:rsidRDefault="00267B58" w:rsidP="00481F42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Учителя начальных </w:t>
            </w:r>
            <w:r w:rsidR="008752F1" w:rsidRPr="008752F1">
              <w:rPr>
                <w:color w:val="auto"/>
              </w:rPr>
              <w:t>классов</w:t>
            </w:r>
          </w:p>
          <w:p w:rsidR="008752F1" w:rsidRPr="008752F1" w:rsidRDefault="008752F1" w:rsidP="00481F42">
            <w:pPr>
              <w:jc w:val="center"/>
              <w:rPr>
                <w:rFonts w:eastAsia="Calibri"/>
              </w:rPr>
            </w:pPr>
          </w:p>
        </w:tc>
      </w:tr>
      <w:tr w:rsidR="008752F1" w:rsidRPr="008752F1" w:rsidTr="00267B58">
        <w:tc>
          <w:tcPr>
            <w:tcW w:w="9748" w:type="dxa"/>
            <w:gridSpan w:val="6"/>
          </w:tcPr>
          <w:p w:rsidR="008752F1" w:rsidRPr="008752F1" w:rsidRDefault="008752F1" w:rsidP="00481F42">
            <w:pPr>
              <w:pStyle w:val="Default"/>
              <w:rPr>
                <w:b/>
                <w:bCs/>
                <w:color w:val="auto"/>
              </w:rPr>
            </w:pPr>
          </w:p>
          <w:p w:rsidR="008752F1" w:rsidRPr="008752F1" w:rsidRDefault="008752F1" w:rsidP="00481F42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8752F1">
              <w:rPr>
                <w:b/>
                <w:bCs/>
                <w:color w:val="auto"/>
              </w:rPr>
              <w:t>Работа со слабоуспевающими учащимися</w:t>
            </w: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</w:p>
        </w:tc>
      </w:tr>
      <w:tr w:rsidR="008752F1" w:rsidRPr="008752F1" w:rsidTr="00267B58">
        <w:tc>
          <w:tcPr>
            <w:tcW w:w="2468" w:type="dxa"/>
          </w:tcPr>
          <w:p w:rsidR="008752F1" w:rsidRPr="008752F1" w:rsidRDefault="008752F1" w:rsidP="00481F42">
            <w:pPr>
              <w:pStyle w:val="Default"/>
              <w:rPr>
                <w:color w:val="auto"/>
              </w:rPr>
            </w:pPr>
            <w:r w:rsidRPr="008752F1">
              <w:rPr>
                <w:color w:val="auto"/>
              </w:rPr>
              <w:t xml:space="preserve">Консультации для слабоуспевающих детей и их родителей. </w:t>
            </w:r>
          </w:p>
          <w:p w:rsidR="008752F1" w:rsidRPr="008752F1" w:rsidRDefault="008752F1" w:rsidP="00267B58">
            <w:pPr>
              <w:pStyle w:val="Default"/>
              <w:rPr>
                <w:color w:val="auto"/>
              </w:rPr>
            </w:pPr>
            <w:r w:rsidRPr="008752F1">
              <w:rPr>
                <w:color w:val="auto"/>
              </w:rPr>
              <w:t xml:space="preserve">Проводить дополнительные (индивидуальные) занятия для </w:t>
            </w:r>
            <w:proofErr w:type="gramStart"/>
            <w:r w:rsidRPr="008752F1">
              <w:rPr>
                <w:color w:val="auto"/>
              </w:rPr>
              <w:t>слабоуспевающих</w:t>
            </w:r>
            <w:proofErr w:type="gramEnd"/>
            <w:r w:rsidRPr="008752F1">
              <w:rPr>
                <w:color w:val="auto"/>
              </w:rPr>
              <w:t xml:space="preserve">. Учить детей навыкам самостоятельной работы. </w:t>
            </w:r>
          </w:p>
        </w:tc>
        <w:tc>
          <w:tcPr>
            <w:tcW w:w="2312" w:type="dxa"/>
            <w:gridSpan w:val="2"/>
          </w:tcPr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  <w:r w:rsidRPr="008752F1">
              <w:rPr>
                <w:color w:val="auto"/>
              </w:rPr>
              <w:t>Обеспечить индивидуальные занятия с ребенком в соответствии с рекомендациями ПМПК.</w:t>
            </w: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859" w:type="dxa"/>
          </w:tcPr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  <w:r w:rsidRPr="008752F1">
              <w:rPr>
                <w:color w:val="auto"/>
              </w:rPr>
              <w:t>Повышение учебной мотивации школьников</w:t>
            </w: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265" w:type="dxa"/>
          </w:tcPr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  <w:r w:rsidRPr="008752F1">
              <w:rPr>
                <w:color w:val="auto"/>
              </w:rPr>
              <w:t>В течение года</w:t>
            </w:r>
          </w:p>
        </w:tc>
        <w:tc>
          <w:tcPr>
            <w:tcW w:w="1844" w:type="dxa"/>
          </w:tcPr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  <w:r w:rsidRPr="008752F1">
              <w:rPr>
                <w:color w:val="auto"/>
              </w:rPr>
              <w:t>Учителя нач. классов</w:t>
            </w:r>
          </w:p>
        </w:tc>
      </w:tr>
      <w:tr w:rsidR="008752F1" w:rsidRPr="008752F1" w:rsidTr="00267B58">
        <w:tc>
          <w:tcPr>
            <w:tcW w:w="9748" w:type="dxa"/>
            <w:gridSpan w:val="6"/>
          </w:tcPr>
          <w:p w:rsidR="008752F1" w:rsidRPr="008752F1" w:rsidRDefault="008752F1" w:rsidP="00481F42">
            <w:pPr>
              <w:pStyle w:val="Default"/>
              <w:rPr>
                <w:b/>
                <w:bCs/>
                <w:color w:val="auto"/>
              </w:rPr>
            </w:pPr>
          </w:p>
          <w:p w:rsidR="008752F1" w:rsidRPr="008752F1" w:rsidRDefault="008752F1" w:rsidP="00481F42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8752F1">
              <w:rPr>
                <w:b/>
                <w:bCs/>
                <w:color w:val="auto"/>
              </w:rPr>
              <w:t>Повышение педагогического мастерства</w:t>
            </w: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</w:p>
        </w:tc>
      </w:tr>
      <w:tr w:rsidR="008752F1" w:rsidRPr="008752F1" w:rsidTr="00267B58">
        <w:tc>
          <w:tcPr>
            <w:tcW w:w="2468" w:type="dxa"/>
          </w:tcPr>
          <w:p w:rsidR="008752F1" w:rsidRPr="008752F1" w:rsidRDefault="008752F1" w:rsidP="00481F42">
            <w:pPr>
              <w:pStyle w:val="Default"/>
              <w:rPr>
                <w:color w:val="auto"/>
              </w:rPr>
            </w:pPr>
          </w:p>
          <w:p w:rsidR="008752F1" w:rsidRPr="008752F1" w:rsidRDefault="008752F1" w:rsidP="00481F42">
            <w:pPr>
              <w:pStyle w:val="Default"/>
              <w:rPr>
                <w:color w:val="auto"/>
              </w:rPr>
            </w:pPr>
            <w:r w:rsidRPr="008752F1">
              <w:rPr>
                <w:color w:val="auto"/>
              </w:rPr>
              <w:t xml:space="preserve">Заседания МО </w:t>
            </w:r>
            <w:r w:rsidR="00267B58">
              <w:rPr>
                <w:color w:val="auto"/>
              </w:rPr>
              <w:t xml:space="preserve">учителей </w:t>
            </w:r>
            <w:r w:rsidRPr="008752F1">
              <w:rPr>
                <w:color w:val="auto"/>
              </w:rPr>
              <w:t xml:space="preserve">начальных классов </w:t>
            </w:r>
          </w:p>
          <w:p w:rsidR="008752F1" w:rsidRPr="008752F1" w:rsidRDefault="008752F1" w:rsidP="00481F42">
            <w:pPr>
              <w:pStyle w:val="Default"/>
              <w:rPr>
                <w:color w:val="auto"/>
              </w:rPr>
            </w:pPr>
          </w:p>
          <w:p w:rsidR="008752F1" w:rsidRPr="008752F1" w:rsidRDefault="008752F1" w:rsidP="00481F42">
            <w:pPr>
              <w:pStyle w:val="Default"/>
              <w:rPr>
                <w:color w:val="auto"/>
              </w:rPr>
            </w:pPr>
            <w:r w:rsidRPr="008752F1">
              <w:rPr>
                <w:color w:val="auto"/>
              </w:rPr>
              <w:t xml:space="preserve">Курсы повышения квалификации </w:t>
            </w:r>
          </w:p>
          <w:p w:rsidR="008752F1" w:rsidRPr="008752F1" w:rsidRDefault="008752F1" w:rsidP="00481F42">
            <w:pPr>
              <w:pStyle w:val="Default"/>
              <w:rPr>
                <w:color w:val="auto"/>
              </w:rPr>
            </w:pPr>
          </w:p>
        </w:tc>
        <w:tc>
          <w:tcPr>
            <w:tcW w:w="2312" w:type="dxa"/>
            <w:gridSpan w:val="2"/>
          </w:tcPr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  <w:r w:rsidRPr="008752F1">
              <w:rPr>
                <w:color w:val="auto"/>
              </w:rPr>
              <w:t>Выявлять, пропагандировать и осуществлять новые подходы к организации обучения и воспитания</w:t>
            </w: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859" w:type="dxa"/>
          </w:tcPr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  <w:r w:rsidRPr="008752F1">
              <w:rPr>
                <w:color w:val="auto"/>
              </w:rPr>
              <w:t>Выработка рекомендаций, определение перспектив дальнейшей деятельности</w:t>
            </w: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265" w:type="dxa"/>
          </w:tcPr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  <w:r w:rsidRPr="008752F1">
              <w:rPr>
                <w:color w:val="auto"/>
              </w:rPr>
              <w:t>В течение года</w:t>
            </w:r>
          </w:p>
        </w:tc>
        <w:tc>
          <w:tcPr>
            <w:tcW w:w="1844" w:type="dxa"/>
          </w:tcPr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  <w:r w:rsidRPr="008752F1">
              <w:rPr>
                <w:color w:val="auto"/>
              </w:rPr>
              <w:t>Учителя нач. классов</w:t>
            </w:r>
          </w:p>
          <w:p w:rsidR="008752F1" w:rsidRPr="008752F1" w:rsidRDefault="008752F1" w:rsidP="00481F42">
            <w:pPr>
              <w:pStyle w:val="Default"/>
              <w:jc w:val="center"/>
              <w:rPr>
                <w:color w:val="auto"/>
              </w:rPr>
            </w:pPr>
            <w:r w:rsidRPr="008752F1">
              <w:rPr>
                <w:color w:val="auto"/>
              </w:rPr>
              <w:t>Руководитель ШМО</w:t>
            </w:r>
          </w:p>
        </w:tc>
      </w:tr>
    </w:tbl>
    <w:p w:rsidR="008752F1" w:rsidRPr="008752F1" w:rsidRDefault="008752F1" w:rsidP="008752F1">
      <w:pPr>
        <w:rPr>
          <w:b/>
          <w:bCs/>
        </w:rPr>
      </w:pPr>
    </w:p>
    <w:p w:rsidR="00D640F4" w:rsidRPr="008752F1" w:rsidRDefault="008752F1" w:rsidP="008752F1">
      <w:pPr>
        <w:spacing w:before="100" w:beforeAutospacing="1" w:line="360" w:lineRule="auto"/>
        <w:ind w:left="539"/>
        <w:jc w:val="center"/>
        <w:rPr>
          <w:b/>
          <w:bCs/>
        </w:rPr>
      </w:pPr>
      <w:r w:rsidRPr="008752F1">
        <w:rPr>
          <w:b/>
          <w:bCs/>
        </w:rPr>
        <w:t xml:space="preserve"> </w:t>
      </w:r>
    </w:p>
    <w:sectPr w:rsidR="00D640F4" w:rsidRPr="008752F1" w:rsidSect="00267B58">
      <w:pgSz w:w="11906" w:h="16838"/>
      <w:pgMar w:top="851" w:right="849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373EA90C"/>
    <w:lvl w:ilvl="0">
      <w:start w:val="1"/>
      <w:numFmt w:val="bullet"/>
      <w:lvlText w:val="■"/>
      <w:lvlJc w:val="left"/>
      <w:rPr>
        <w:sz w:val="28"/>
        <w:szCs w:val="28"/>
      </w:rPr>
    </w:lvl>
    <w:lvl w:ilvl="1">
      <w:start w:val="2"/>
      <w:numFmt w:val="decimal"/>
      <w:lvlText w:val="%2."/>
      <w:lvlJc w:val="left"/>
      <w:rPr>
        <w:sz w:val="24"/>
        <w:szCs w:val="24"/>
      </w:rPr>
    </w:lvl>
    <w:lvl w:ilvl="2">
      <w:start w:val="2"/>
      <w:numFmt w:val="decimal"/>
      <w:lvlText w:val="%2."/>
      <w:lvlJc w:val="left"/>
      <w:rPr>
        <w:sz w:val="28"/>
        <w:szCs w:val="28"/>
      </w:rPr>
    </w:lvl>
    <w:lvl w:ilvl="3">
      <w:start w:val="2"/>
      <w:numFmt w:val="decimal"/>
      <w:lvlText w:val="%2."/>
      <w:lvlJc w:val="left"/>
      <w:rPr>
        <w:sz w:val="28"/>
        <w:szCs w:val="28"/>
      </w:rPr>
    </w:lvl>
    <w:lvl w:ilvl="4">
      <w:start w:val="2"/>
      <w:numFmt w:val="decimal"/>
      <w:lvlText w:val="%2."/>
      <w:lvlJc w:val="left"/>
      <w:rPr>
        <w:sz w:val="28"/>
        <w:szCs w:val="28"/>
      </w:rPr>
    </w:lvl>
    <w:lvl w:ilvl="5">
      <w:start w:val="2"/>
      <w:numFmt w:val="decimal"/>
      <w:lvlText w:val="%2."/>
      <w:lvlJc w:val="left"/>
      <w:rPr>
        <w:sz w:val="28"/>
        <w:szCs w:val="28"/>
      </w:rPr>
    </w:lvl>
    <w:lvl w:ilvl="6">
      <w:start w:val="2"/>
      <w:numFmt w:val="decimal"/>
      <w:lvlText w:val="%2."/>
      <w:lvlJc w:val="left"/>
      <w:rPr>
        <w:sz w:val="28"/>
        <w:szCs w:val="28"/>
      </w:rPr>
    </w:lvl>
    <w:lvl w:ilvl="7">
      <w:start w:val="2"/>
      <w:numFmt w:val="decimal"/>
      <w:lvlText w:val="%2."/>
      <w:lvlJc w:val="left"/>
      <w:rPr>
        <w:sz w:val="28"/>
        <w:szCs w:val="28"/>
      </w:rPr>
    </w:lvl>
    <w:lvl w:ilvl="8">
      <w:start w:val="2"/>
      <w:numFmt w:val="decimal"/>
      <w:lvlText w:val="%2."/>
      <w:lvlJc w:val="left"/>
      <w:rPr>
        <w:sz w:val="28"/>
        <w:szCs w:val="28"/>
      </w:rPr>
    </w:lvl>
  </w:abstractNum>
  <w:abstractNum w:abstractNumId="1">
    <w:nsid w:val="00000003"/>
    <w:multiLevelType w:val="hybridMultilevel"/>
    <w:tmpl w:val="00000002"/>
    <w:lvl w:ilvl="0" w:tplc="000F424A">
      <w:start w:val="1"/>
      <w:numFmt w:val="bullet"/>
      <w:lvlText w:val="•"/>
      <w:lvlJc w:val="left"/>
      <w:rPr>
        <w:sz w:val="28"/>
        <w:szCs w:val="28"/>
      </w:rPr>
    </w:lvl>
    <w:lvl w:ilvl="1" w:tplc="000F424B">
      <w:start w:val="1"/>
      <w:numFmt w:val="bullet"/>
      <w:lvlText w:val="•"/>
      <w:lvlJc w:val="left"/>
      <w:rPr>
        <w:sz w:val="28"/>
        <w:szCs w:val="28"/>
      </w:rPr>
    </w:lvl>
    <w:lvl w:ilvl="2" w:tplc="000F424C">
      <w:start w:val="1"/>
      <w:numFmt w:val="bullet"/>
      <w:lvlText w:val="•"/>
      <w:lvlJc w:val="left"/>
      <w:rPr>
        <w:sz w:val="28"/>
        <w:szCs w:val="28"/>
      </w:rPr>
    </w:lvl>
    <w:lvl w:ilvl="3" w:tplc="000F424D">
      <w:start w:val="1"/>
      <w:numFmt w:val="bullet"/>
      <w:lvlText w:val="•"/>
      <w:lvlJc w:val="left"/>
      <w:rPr>
        <w:sz w:val="28"/>
        <w:szCs w:val="28"/>
      </w:rPr>
    </w:lvl>
    <w:lvl w:ilvl="4" w:tplc="000F424E">
      <w:start w:val="1"/>
      <w:numFmt w:val="bullet"/>
      <w:lvlText w:val="•"/>
      <w:lvlJc w:val="left"/>
      <w:rPr>
        <w:sz w:val="28"/>
        <w:szCs w:val="28"/>
      </w:rPr>
    </w:lvl>
    <w:lvl w:ilvl="5" w:tplc="000F424F">
      <w:start w:val="1"/>
      <w:numFmt w:val="bullet"/>
      <w:lvlText w:val="•"/>
      <w:lvlJc w:val="left"/>
      <w:rPr>
        <w:sz w:val="28"/>
        <w:szCs w:val="28"/>
      </w:rPr>
    </w:lvl>
    <w:lvl w:ilvl="6" w:tplc="000F4250">
      <w:start w:val="1"/>
      <w:numFmt w:val="bullet"/>
      <w:lvlText w:val="•"/>
      <w:lvlJc w:val="left"/>
      <w:rPr>
        <w:sz w:val="28"/>
        <w:szCs w:val="28"/>
      </w:rPr>
    </w:lvl>
    <w:lvl w:ilvl="7" w:tplc="000F4251">
      <w:start w:val="1"/>
      <w:numFmt w:val="bullet"/>
      <w:lvlText w:val="•"/>
      <w:lvlJc w:val="left"/>
      <w:rPr>
        <w:sz w:val="28"/>
        <w:szCs w:val="28"/>
      </w:rPr>
    </w:lvl>
    <w:lvl w:ilvl="8" w:tplc="000F4252">
      <w:start w:val="1"/>
      <w:numFmt w:val="bullet"/>
      <w:lvlText w:val="•"/>
      <w:lvlJc w:val="left"/>
      <w:rPr>
        <w:sz w:val="28"/>
        <w:szCs w:val="28"/>
      </w:rPr>
    </w:lvl>
  </w:abstractNum>
  <w:abstractNum w:abstractNumId="2">
    <w:nsid w:val="00000005"/>
    <w:multiLevelType w:val="hybridMultilevel"/>
    <w:tmpl w:val="00000004"/>
    <w:lvl w:ilvl="0" w:tplc="000F4253">
      <w:start w:val="1"/>
      <w:numFmt w:val="bullet"/>
      <w:lvlText w:val="-"/>
      <w:lvlJc w:val="left"/>
      <w:rPr>
        <w:sz w:val="28"/>
        <w:szCs w:val="28"/>
      </w:rPr>
    </w:lvl>
    <w:lvl w:ilvl="1" w:tplc="000F4254">
      <w:start w:val="1"/>
      <w:numFmt w:val="bullet"/>
      <w:lvlText w:val="-"/>
      <w:lvlJc w:val="left"/>
      <w:rPr>
        <w:sz w:val="28"/>
        <w:szCs w:val="28"/>
      </w:rPr>
    </w:lvl>
    <w:lvl w:ilvl="2" w:tplc="000F4255">
      <w:start w:val="1"/>
      <w:numFmt w:val="bullet"/>
      <w:lvlText w:val="-"/>
      <w:lvlJc w:val="left"/>
      <w:rPr>
        <w:sz w:val="28"/>
        <w:szCs w:val="28"/>
      </w:rPr>
    </w:lvl>
    <w:lvl w:ilvl="3" w:tplc="000F4256">
      <w:start w:val="1"/>
      <w:numFmt w:val="bullet"/>
      <w:lvlText w:val="-"/>
      <w:lvlJc w:val="left"/>
      <w:rPr>
        <w:sz w:val="28"/>
        <w:szCs w:val="28"/>
      </w:rPr>
    </w:lvl>
    <w:lvl w:ilvl="4" w:tplc="000F4257">
      <w:start w:val="1"/>
      <w:numFmt w:val="bullet"/>
      <w:lvlText w:val="-"/>
      <w:lvlJc w:val="left"/>
      <w:rPr>
        <w:sz w:val="28"/>
        <w:szCs w:val="28"/>
      </w:rPr>
    </w:lvl>
    <w:lvl w:ilvl="5" w:tplc="000F4258">
      <w:start w:val="1"/>
      <w:numFmt w:val="bullet"/>
      <w:lvlText w:val="-"/>
      <w:lvlJc w:val="left"/>
      <w:rPr>
        <w:sz w:val="28"/>
        <w:szCs w:val="28"/>
      </w:rPr>
    </w:lvl>
    <w:lvl w:ilvl="6" w:tplc="000F4259">
      <w:start w:val="1"/>
      <w:numFmt w:val="bullet"/>
      <w:lvlText w:val="-"/>
      <w:lvlJc w:val="left"/>
      <w:rPr>
        <w:sz w:val="28"/>
        <w:szCs w:val="28"/>
      </w:rPr>
    </w:lvl>
    <w:lvl w:ilvl="7" w:tplc="000F425A">
      <w:start w:val="1"/>
      <w:numFmt w:val="bullet"/>
      <w:lvlText w:val="-"/>
      <w:lvlJc w:val="left"/>
      <w:rPr>
        <w:sz w:val="28"/>
        <w:szCs w:val="28"/>
      </w:rPr>
    </w:lvl>
    <w:lvl w:ilvl="8" w:tplc="000F425B">
      <w:start w:val="1"/>
      <w:numFmt w:val="bullet"/>
      <w:lvlText w:val="-"/>
      <w:lvlJc w:val="left"/>
      <w:rPr>
        <w:sz w:val="28"/>
        <w:szCs w:val="28"/>
      </w:rPr>
    </w:lvl>
  </w:abstractNum>
  <w:abstractNum w:abstractNumId="3">
    <w:nsid w:val="00000007"/>
    <w:multiLevelType w:val="multilevel"/>
    <w:tmpl w:val="35B00C80"/>
    <w:lvl w:ilvl="0">
      <w:start w:val="3"/>
      <w:numFmt w:val="decimal"/>
      <w:lvlText w:val="%1."/>
      <w:lvlJc w:val="left"/>
      <w:rPr>
        <w:sz w:val="24"/>
        <w:szCs w:val="24"/>
      </w:rPr>
    </w:lvl>
    <w:lvl w:ilvl="1">
      <w:start w:val="3"/>
      <w:numFmt w:val="decimal"/>
      <w:lvlText w:val="%1."/>
      <w:lvlJc w:val="left"/>
      <w:rPr>
        <w:sz w:val="28"/>
        <w:szCs w:val="28"/>
      </w:rPr>
    </w:lvl>
    <w:lvl w:ilvl="2">
      <w:start w:val="3"/>
      <w:numFmt w:val="decimal"/>
      <w:lvlText w:val="%1."/>
      <w:lvlJc w:val="left"/>
      <w:rPr>
        <w:sz w:val="28"/>
        <w:szCs w:val="28"/>
      </w:rPr>
    </w:lvl>
    <w:lvl w:ilvl="3">
      <w:start w:val="3"/>
      <w:numFmt w:val="decimal"/>
      <w:lvlText w:val="%1."/>
      <w:lvlJc w:val="left"/>
      <w:rPr>
        <w:sz w:val="28"/>
        <w:szCs w:val="28"/>
      </w:rPr>
    </w:lvl>
    <w:lvl w:ilvl="4">
      <w:start w:val="3"/>
      <w:numFmt w:val="decimal"/>
      <w:lvlText w:val="%1."/>
      <w:lvlJc w:val="left"/>
      <w:rPr>
        <w:sz w:val="28"/>
        <w:szCs w:val="28"/>
      </w:rPr>
    </w:lvl>
    <w:lvl w:ilvl="5">
      <w:start w:val="3"/>
      <w:numFmt w:val="decimal"/>
      <w:lvlText w:val="%1."/>
      <w:lvlJc w:val="left"/>
      <w:rPr>
        <w:sz w:val="28"/>
        <w:szCs w:val="28"/>
      </w:rPr>
    </w:lvl>
    <w:lvl w:ilvl="6">
      <w:start w:val="3"/>
      <w:numFmt w:val="decimal"/>
      <w:lvlText w:val="%1."/>
      <w:lvlJc w:val="left"/>
      <w:rPr>
        <w:sz w:val="28"/>
        <w:szCs w:val="28"/>
      </w:rPr>
    </w:lvl>
    <w:lvl w:ilvl="7">
      <w:start w:val="3"/>
      <w:numFmt w:val="decimal"/>
      <w:lvlText w:val="%1."/>
      <w:lvlJc w:val="left"/>
      <w:rPr>
        <w:sz w:val="28"/>
        <w:szCs w:val="28"/>
      </w:rPr>
    </w:lvl>
    <w:lvl w:ilvl="8">
      <w:start w:val="3"/>
      <w:numFmt w:val="decimal"/>
      <w:lvlText w:val="%1."/>
      <w:lvlJc w:val="left"/>
      <w:rPr>
        <w:sz w:val="28"/>
        <w:szCs w:val="28"/>
      </w:rPr>
    </w:lvl>
  </w:abstractNum>
  <w:abstractNum w:abstractNumId="4">
    <w:nsid w:val="00000009"/>
    <w:multiLevelType w:val="hybridMultilevel"/>
    <w:tmpl w:val="00000008"/>
    <w:lvl w:ilvl="0" w:tplc="000F4265">
      <w:start w:val="1"/>
      <w:numFmt w:val="bullet"/>
      <w:lvlText w:val="-"/>
      <w:lvlJc w:val="left"/>
      <w:rPr>
        <w:sz w:val="24"/>
        <w:szCs w:val="24"/>
      </w:rPr>
    </w:lvl>
    <w:lvl w:ilvl="1" w:tplc="000F4266">
      <w:start w:val="1"/>
      <w:numFmt w:val="bullet"/>
      <w:lvlText w:val="-"/>
      <w:lvlJc w:val="left"/>
      <w:rPr>
        <w:sz w:val="24"/>
        <w:szCs w:val="24"/>
      </w:rPr>
    </w:lvl>
    <w:lvl w:ilvl="2" w:tplc="000F4267">
      <w:start w:val="1"/>
      <w:numFmt w:val="bullet"/>
      <w:lvlText w:val="-"/>
      <w:lvlJc w:val="left"/>
      <w:rPr>
        <w:sz w:val="24"/>
        <w:szCs w:val="24"/>
      </w:rPr>
    </w:lvl>
    <w:lvl w:ilvl="3" w:tplc="000F4268">
      <w:start w:val="1"/>
      <w:numFmt w:val="bullet"/>
      <w:lvlText w:val="-"/>
      <w:lvlJc w:val="left"/>
      <w:rPr>
        <w:sz w:val="24"/>
        <w:szCs w:val="24"/>
      </w:rPr>
    </w:lvl>
    <w:lvl w:ilvl="4" w:tplc="000F4269">
      <w:start w:val="1"/>
      <w:numFmt w:val="bullet"/>
      <w:lvlText w:val="-"/>
      <w:lvlJc w:val="left"/>
      <w:rPr>
        <w:sz w:val="24"/>
        <w:szCs w:val="24"/>
      </w:rPr>
    </w:lvl>
    <w:lvl w:ilvl="5" w:tplc="000F426A">
      <w:start w:val="1"/>
      <w:numFmt w:val="bullet"/>
      <w:lvlText w:val="-"/>
      <w:lvlJc w:val="left"/>
      <w:rPr>
        <w:sz w:val="24"/>
        <w:szCs w:val="24"/>
      </w:rPr>
    </w:lvl>
    <w:lvl w:ilvl="6" w:tplc="000F426B">
      <w:start w:val="1"/>
      <w:numFmt w:val="bullet"/>
      <w:lvlText w:val="-"/>
      <w:lvlJc w:val="left"/>
      <w:rPr>
        <w:sz w:val="24"/>
        <w:szCs w:val="24"/>
      </w:rPr>
    </w:lvl>
    <w:lvl w:ilvl="7" w:tplc="000F426C">
      <w:start w:val="1"/>
      <w:numFmt w:val="bullet"/>
      <w:lvlText w:val="-"/>
      <w:lvlJc w:val="left"/>
      <w:rPr>
        <w:sz w:val="24"/>
        <w:szCs w:val="24"/>
      </w:rPr>
    </w:lvl>
    <w:lvl w:ilvl="8" w:tplc="000F426D">
      <w:start w:val="1"/>
      <w:numFmt w:val="bullet"/>
      <w:lvlText w:val="-"/>
      <w:lvlJc w:val="left"/>
      <w:rPr>
        <w:sz w:val="24"/>
        <w:szCs w:val="24"/>
      </w:rPr>
    </w:lvl>
  </w:abstractNum>
  <w:abstractNum w:abstractNumId="5">
    <w:nsid w:val="0000000B"/>
    <w:multiLevelType w:val="hybridMultilevel"/>
    <w:tmpl w:val="0000000A"/>
    <w:lvl w:ilvl="0" w:tplc="000F426E">
      <w:start w:val="1"/>
      <w:numFmt w:val="bullet"/>
      <w:lvlText w:val="-"/>
      <w:lvlJc w:val="left"/>
      <w:rPr>
        <w:sz w:val="24"/>
        <w:szCs w:val="24"/>
      </w:rPr>
    </w:lvl>
    <w:lvl w:ilvl="1" w:tplc="000F426F">
      <w:start w:val="1"/>
      <w:numFmt w:val="bullet"/>
      <w:lvlText w:val="-"/>
      <w:lvlJc w:val="left"/>
      <w:rPr>
        <w:sz w:val="24"/>
        <w:szCs w:val="24"/>
      </w:rPr>
    </w:lvl>
    <w:lvl w:ilvl="2" w:tplc="000F4270">
      <w:start w:val="1"/>
      <w:numFmt w:val="bullet"/>
      <w:lvlText w:val="-"/>
      <w:lvlJc w:val="left"/>
      <w:rPr>
        <w:sz w:val="24"/>
        <w:szCs w:val="24"/>
      </w:rPr>
    </w:lvl>
    <w:lvl w:ilvl="3" w:tplc="000F4271">
      <w:start w:val="1"/>
      <w:numFmt w:val="bullet"/>
      <w:lvlText w:val="-"/>
      <w:lvlJc w:val="left"/>
      <w:rPr>
        <w:sz w:val="24"/>
        <w:szCs w:val="24"/>
      </w:rPr>
    </w:lvl>
    <w:lvl w:ilvl="4" w:tplc="000F4272">
      <w:start w:val="1"/>
      <w:numFmt w:val="bullet"/>
      <w:lvlText w:val="-"/>
      <w:lvlJc w:val="left"/>
      <w:rPr>
        <w:sz w:val="24"/>
        <w:szCs w:val="24"/>
      </w:rPr>
    </w:lvl>
    <w:lvl w:ilvl="5" w:tplc="000F4273">
      <w:start w:val="1"/>
      <w:numFmt w:val="bullet"/>
      <w:lvlText w:val="-"/>
      <w:lvlJc w:val="left"/>
      <w:rPr>
        <w:sz w:val="24"/>
        <w:szCs w:val="24"/>
      </w:rPr>
    </w:lvl>
    <w:lvl w:ilvl="6" w:tplc="000F4274">
      <w:start w:val="1"/>
      <w:numFmt w:val="bullet"/>
      <w:lvlText w:val="-"/>
      <w:lvlJc w:val="left"/>
      <w:rPr>
        <w:sz w:val="24"/>
        <w:szCs w:val="24"/>
      </w:rPr>
    </w:lvl>
    <w:lvl w:ilvl="7" w:tplc="000F4275">
      <w:start w:val="1"/>
      <w:numFmt w:val="bullet"/>
      <w:lvlText w:val="-"/>
      <w:lvlJc w:val="left"/>
      <w:rPr>
        <w:sz w:val="24"/>
        <w:szCs w:val="24"/>
      </w:rPr>
    </w:lvl>
    <w:lvl w:ilvl="8" w:tplc="000F4276">
      <w:start w:val="1"/>
      <w:numFmt w:val="bullet"/>
      <w:lvlText w:val="-"/>
      <w:lvlJc w:val="left"/>
      <w:rPr>
        <w:sz w:val="24"/>
        <w:szCs w:val="24"/>
      </w:rPr>
    </w:lvl>
  </w:abstractNum>
  <w:abstractNum w:abstractNumId="6">
    <w:nsid w:val="0000000D"/>
    <w:multiLevelType w:val="multilevel"/>
    <w:tmpl w:val="D1B808FA"/>
    <w:lvl w:ilvl="0">
      <w:start w:val="1"/>
      <w:numFmt w:val="decimal"/>
      <w:lvlText w:val="%1."/>
      <w:lvlJc w:val="left"/>
      <w:rPr>
        <w:sz w:val="24"/>
        <w:szCs w:val="24"/>
      </w:rPr>
    </w:lvl>
    <w:lvl w:ilvl="1">
      <w:start w:val="1"/>
      <w:numFmt w:val="decimal"/>
      <w:lvlText w:val="%1."/>
      <w:lvlJc w:val="left"/>
      <w:rPr>
        <w:sz w:val="24"/>
        <w:szCs w:val="24"/>
      </w:rPr>
    </w:lvl>
    <w:lvl w:ilvl="2">
      <w:start w:val="1"/>
      <w:numFmt w:val="decimal"/>
      <w:lvlText w:val="%1."/>
      <w:lvlJc w:val="left"/>
      <w:rPr>
        <w:sz w:val="24"/>
        <w:szCs w:val="24"/>
      </w:rPr>
    </w:lvl>
    <w:lvl w:ilvl="3">
      <w:start w:val="1"/>
      <w:numFmt w:val="decimal"/>
      <w:lvlText w:val="%1."/>
      <w:lvlJc w:val="left"/>
      <w:rPr>
        <w:sz w:val="24"/>
        <w:szCs w:val="24"/>
      </w:rPr>
    </w:lvl>
    <w:lvl w:ilvl="4">
      <w:start w:val="1"/>
      <w:numFmt w:val="decimal"/>
      <w:lvlText w:val="%1."/>
      <w:lvlJc w:val="left"/>
      <w:rPr>
        <w:sz w:val="24"/>
        <w:szCs w:val="24"/>
      </w:rPr>
    </w:lvl>
    <w:lvl w:ilvl="5">
      <w:start w:val="1"/>
      <w:numFmt w:val="decimal"/>
      <w:lvlText w:val="%1."/>
      <w:lvlJc w:val="left"/>
      <w:rPr>
        <w:sz w:val="24"/>
        <w:szCs w:val="24"/>
      </w:rPr>
    </w:lvl>
    <w:lvl w:ilvl="6">
      <w:start w:val="1"/>
      <w:numFmt w:val="decimal"/>
      <w:lvlText w:val="%1."/>
      <w:lvlJc w:val="left"/>
      <w:rPr>
        <w:sz w:val="24"/>
        <w:szCs w:val="24"/>
      </w:rPr>
    </w:lvl>
    <w:lvl w:ilvl="7">
      <w:start w:val="1"/>
      <w:numFmt w:val="decimal"/>
      <w:lvlText w:val="%1."/>
      <w:lvlJc w:val="left"/>
      <w:rPr>
        <w:sz w:val="24"/>
        <w:szCs w:val="24"/>
      </w:rPr>
    </w:lvl>
    <w:lvl w:ilvl="8">
      <w:start w:val="1"/>
      <w:numFmt w:val="decimal"/>
      <w:lvlText w:val="%1."/>
      <w:lvlJc w:val="left"/>
      <w:rPr>
        <w:sz w:val="24"/>
        <w:szCs w:val="24"/>
      </w:rPr>
    </w:lvl>
  </w:abstractNum>
  <w:abstractNum w:abstractNumId="7">
    <w:nsid w:val="0000000F"/>
    <w:multiLevelType w:val="hybridMultilevel"/>
    <w:tmpl w:val="0000000E"/>
    <w:lvl w:ilvl="0" w:tplc="000F4280">
      <w:start w:val="1"/>
      <w:numFmt w:val="bullet"/>
      <w:lvlText w:val="-"/>
      <w:lvlJc w:val="left"/>
      <w:rPr>
        <w:sz w:val="24"/>
        <w:szCs w:val="24"/>
      </w:rPr>
    </w:lvl>
    <w:lvl w:ilvl="1" w:tplc="000F4281">
      <w:start w:val="1"/>
      <w:numFmt w:val="bullet"/>
      <w:lvlText w:val="-"/>
      <w:lvlJc w:val="left"/>
      <w:rPr>
        <w:sz w:val="24"/>
        <w:szCs w:val="24"/>
      </w:rPr>
    </w:lvl>
    <w:lvl w:ilvl="2" w:tplc="000F4282">
      <w:start w:val="1"/>
      <w:numFmt w:val="bullet"/>
      <w:lvlText w:val="-"/>
      <w:lvlJc w:val="left"/>
      <w:rPr>
        <w:sz w:val="24"/>
        <w:szCs w:val="24"/>
      </w:rPr>
    </w:lvl>
    <w:lvl w:ilvl="3" w:tplc="000F4283">
      <w:start w:val="1"/>
      <w:numFmt w:val="bullet"/>
      <w:lvlText w:val="-"/>
      <w:lvlJc w:val="left"/>
      <w:rPr>
        <w:sz w:val="24"/>
        <w:szCs w:val="24"/>
      </w:rPr>
    </w:lvl>
    <w:lvl w:ilvl="4" w:tplc="000F4284">
      <w:start w:val="1"/>
      <w:numFmt w:val="bullet"/>
      <w:lvlText w:val="-"/>
      <w:lvlJc w:val="left"/>
      <w:rPr>
        <w:sz w:val="24"/>
        <w:szCs w:val="24"/>
      </w:rPr>
    </w:lvl>
    <w:lvl w:ilvl="5" w:tplc="000F4285">
      <w:start w:val="1"/>
      <w:numFmt w:val="bullet"/>
      <w:lvlText w:val="-"/>
      <w:lvlJc w:val="left"/>
      <w:rPr>
        <w:sz w:val="24"/>
        <w:szCs w:val="24"/>
      </w:rPr>
    </w:lvl>
    <w:lvl w:ilvl="6" w:tplc="000F4286">
      <w:start w:val="1"/>
      <w:numFmt w:val="bullet"/>
      <w:lvlText w:val="-"/>
      <w:lvlJc w:val="left"/>
      <w:rPr>
        <w:sz w:val="24"/>
        <w:szCs w:val="24"/>
      </w:rPr>
    </w:lvl>
    <w:lvl w:ilvl="7" w:tplc="000F4287">
      <w:start w:val="1"/>
      <w:numFmt w:val="bullet"/>
      <w:lvlText w:val="-"/>
      <w:lvlJc w:val="left"/>
      <w:rPr>
        <w:sz w:val="24"/>
        <w:szCs w:val="24"/>
      </w:rPr>
    </w:lvl>
    <w:lvl w:ilvl="8" w:tplc="000F4288">
      <w:start w:val="1"/>
      <w:numFmt w:val="bullet"/>
      <w:lvlText w:val="-"/>
      <w:lvlJc w:val="left"/>
      <w:rPr>
        <w:sz w:val="24"/>
        <w:szCs w:val="24"/>
      </w:rPr>
    </w:lvl>
  </w:abstractNum>
  <w:abstractNum w:abstractNumId="8">
    <w:nsid w:val="00000011"/>
    <w:multiLevelType w:val="multilevel"/>
    <w:tmpl w:val="DA76A0B0"/>
    <w:lvl w:ilvl="0">
      <w:start w:val="1"/>
      <w:numFmt w:val="decimal"/>
      <w:lvlText w:val="%1."/>
      <w:lvlJc w:val="left"/>
      <w:rPr>
        <w:sz w:val="24"/>
        <w:szCs w:val="24"/>
      </w:rPr>
    </w:lvl>
    <w:lvl w:ilvl="1">
      <w:start w:val="1"/>
      <w:numFmt w:val="decimal"/>
      <w:lvlText w:val="%1."/>
      <w:lvlJc w:val="left"/>
      <w:rPr>
        <w:sz w:val="24"/>
        <w:szCs w:val="24"/>
      </w:rPr>
    </w:lvl>
    <w:lvl w:ilvl="2">
      <w:start w:val="1"/>
      <w:numFmt w:val="decimal"/>
      <w:lvlText w:val="%1."/>
      <w:lvlJc w:val="left"/>
      <w:rPr>
        <w:sz w:val="24"/>
        <w:szCs w:val="24"/>
      </w:rPr>
    </w:lvl>
    <w:lvl w:ilvl="3">
      <w:start w:val="1"/>
      <w:numFmt w:val="decimal"/>
      <w:lvlText w:val="%1."/>
      <w:lvlJc w:val="left"/>
      <w:rPr>
        <w:sz w:val="24"/>
        <w:szCs w:val="24"/>
      </w:rPr>
    </w:lvl>
    <w:lvl w:ilvl="4">
      <w:start w:val="1"/>
      <w:numFmt w:val="decimal"/>
      <w:lvlText w:val="%1."/>
      <w:lvlJc w:val="left"/>
      <w:rPr>
        <w:sz w:val="24"/>
        <w:szCs w:val="24"/>
      </w:rPr>
    </w:lvl>
    <w:lvl w:ilvl="5">
      <w:start w:val="1"/>
      <w:numFmt w:val="decimal"/>
      <w:lvlText w:val="%1."/>
      <w:lvlJc w:val="left"/>
      <w:rPr>
        <w:sz w:val="24"/>
        <w:szCs w:val="24"/>
      </w:rPr>
    </w:lvl>
    <w:lvl w:ilvl="6">
      <w:start w:val="1"/>
      <w:numFmt w:val="decimal"/>
      <w:lvlText w:val="%1."/>
      <w:lvlJc w:val="left"/>
      <w:rPr>
        <w:sz w:val="24"/>
        <w:szCs w:val="24"/>
      </w:rPr>
    </w:lvl>
    <w:lvl w:ilvl="7">
      <w:start w:val="1"/>
      <w:numFmt w:val="decimal"/>
      <w:lvlText w:val="%1."/>
      <w:lvlJc w:val="left"/>
      <w:rPr>
        <w:sz w:val="24"/>
        <w:szCs w:val="24"/>
      </w:rPr>
    </w:lvl>
    <w:lvl w:ilvl="8">
      <w:start w:val="1"/>
      <w:numFmt w:val="decimal"/>
      <w:lvlText w:val="%1."/>
      <w:lvlJc w:val="left"/>
      <w:rPr>
        <w:sz w:val="24"/>
        <w:szCs w:val="24"/>
      </w:rPr>
    </w:lvl>
  </w:abstractNum>
  <w:abstractNum w:abstractNumId="9">
    <w:nsid w:val="00000013"/>
    <w:multiLevelType w:val="multilevel"/>
    <w:tmpl w:val="109A221E"/>
    <w:lvl w:ilvl="0">
      <w:start w:val="1"/>
      <w:numFmt w:val="decimal"/>
      <w:lvlText w:val="%1."/>
      <w:lvlJc w:val="left"/>
      <w:rPr>
        <w:sz w:val="24"/>
        <w:szCs w:val="24"/>
      </w:rPr>
    </w:lvl>
    <w:lvl w:ilvl="1">
      <w:start w:val="1"/>
      <w:numFmt w:val="decimal"/>
      <w:lvlText w:val="%1."/>
      <w:lvlJc w:val="left"/>
      <w:rPr>
        <w:sz w:val="24"/>
        <w:szCs w:val="24"/>
      </w:rPr>
    </w:lvl>
    <w:lvl w:ilvl="2">
      <w:start w:val="1"/>
      <w:numFmt w:val="decimal"/>
      <w:lvlText w:val="%1."/>
      <w:lvlJc w:val="left"/>
      <w:rPr>
        <w:sz w:val="24"/>
        <w:szCs w:val="24"/>
      </w:rPr>
    </w:lvl>
    <w:lvl w:ilvl="3">
      <w:start w:val="1"/>
      <w:numFmt w:val="decimal"/>
      <w:lvlText w:val="%1."/>
      <w:lvlJc w:val="left"/>
      <w:rPr>
        <w:sz w:val="24"/>
        <w:szCs w:val="24"/>
      </w:rPr>
    </w:lvl>
    <w:lvl w:ilvl="4">
      <w:start w:val="1"/>
      <w:numFmt w:val="decimal"/>
      <w:lvlText w:val="%1."/>
      <w:lvlJc w:val="left"/>
      <w:rPr>
        <w:sz w:val="24"/>
        <w:szCs w:val="24"/>
      </w:rPr>
    </w:lvl>
    <w:lvl w:ilvl="5">
      <w:start w:val="1"/>
      <w:numFmt w:val="decimal"/>
      <w:lvlText w:val="%1."/>
      <w:lvlJc w:val="left"/>
      <w:rPr>
        <w:sz w:val="24"/>
        <w:szCs w:val="24"/>
      </w:rPr>
    </w:lvl>
    <w:lvl w:ilvl="6">
      <w:start w:val="1"/>
      <w:numFmt w:val="decimal"/>
      <w:lvlText w:val="%1."/>
      <w:lvlJc w:val="left"/>
      <w:rPr>
        <w:sz w:val="24"/>
        <w:szCs w:val="24"/>
      </w:rPr>
    </w:lvl>
    <w:lvl w:ilvl="7">
      <w:start w:val="1"/>
      <w:numFmt w:val="decimal"/>
      <w:lvlText w:val="%1."/>
      <w:lvlJc w:val="left"/>
      <w:rPr>
        <w:sz w:val="24"/>
        <w:szCs w:val="24"/>
      </w:rPr>
    </w:lvl>
    <w:lvl w:ilvl="8">
      <w:start w:val="1"/>
      <w:numFmt w:val="decimal"/>
      <w:lvlText w:val="%1."/>
      <w:lvlJc w:val="left"/>
      <w:rPr>
        <w:sz w:val="24"/>
        <w:szCs w:val="24"/>
      </w:rPr>
    </w:lvl>
  </w:abstractNum>
  <w:abstractNum w:abstractNumId="10">
    <w:nsid w:val="00000015"/>
    <w:multiLevelType w:val="multilevel"/>
    <w:tmpl w:val="1DDA8CDC"/>
    <w:lvl w:ilvl="0">
      <w:start w:val="2"/>
      <w:numFmt w:val="decimal"/>
      <w:lvlText w:val="%1."/>
      <w:lvlJc w:val="left"/>
      <w:rPr>
        <w:sz w:val="24"/>
        <w:szCs w:val="24"/>
      </w:rPr>
    </w:lvl>
    <w:lvl w:ilvl="1">
      <w:start w:val="2"/>
      <w:numFmt w:val="decimal"/>
      <w:lvlText w:val="%1."/>
      <w:lvlJc w:val="left"/>
      <w:rPr>
        <w:sz w:val="24"/>
        <w:szCs w:val="24"/>
      </w:rPr>
    </w:lvl>
    <w:lvl w:ilvl="2">
      <w:start w:val="2"/>
      <w:numFmt w:val="decimal"/>
      <w:lvlText w:val="%1."/>
      <w:lvlJc w:val="left"/>
      <w:rPr>
        <w:sz w:val="24"/>
        <w:szCs w:val="24"/>
      </w:rPr>
    </w:lvl>
    <w:lvl w:ilvl="3">
      <w:start w:val="2"/>
      <w:numFmt w:val="decimal"/>
      <w:lvlText w:val="%1."/>
      <w:lvlJc w:val="left"/>
      <w:rPr>
        <w:sz w:val="24"/>
        <w:szCs w:val="24"/>
      </w:rPr>
    </w:lvl>
    <w:lvl w:ilvl="4">
      <w:start w:val="2"/>
      <w:numFmt w:val="decimal"/>
      <w:lvlText w:val="%1."/>
      <w:lvlJc w:val="left"/>
      <w:rPr>
        <w:sz w:val="24"/>
        <w:szCs w:val="24"/>
      </w:rPr>
    </w:lvl>
    <w:lvl w:ilvl="5">
      <w:start w:val="2"/>
      <w:numFmt w:val="decimal"/>
      <w:lvlText w:val="%1."/>
      <w:lvlJc w:val="left"/>
      <w:rPr>
        <w:sz w:val="24"/>
        <w:szCs w:val="24"/>
      </w:rPr>
    </w:lvl>
    <w:lvl w:ilvl="6">
      <w:start w:val="2"/>
      <w:numFmt w:val="decimal"/>
      <w:lvlText w:val="%1."/>
      <w:lvlJc w:val="left"/>
      <w:rPr>
        <w:sz w:val="24"/>
        <w:szCs w:val="24"/>
      </w:rPr>
    </w:lvl>
    <w:lvl w:ilvl="7">
      <w:start w:val="2"/>
      <w:numFmt w:val="decimal"/>
      <w:lvlText w:val="%1."/>
      <w:lvlJc w:val="left"/>
      <w:rPr>
        <w:sz w:val="24"/>
        <w:szCs w:val="24"/>
      </w:rPr>
    </w:lvl>
    <w:lvl w:ilvl="8">
      <w:start w:val="2"/>
      <w:numFmt w:val="decimal"/>
      <w:lvlText w:val="%1."/>
      <w:lvlJc w:val="left"/>
      <w:rPr>
        <w:sz w:val="24"/>
        <w:szCs w:val="24"/>
      </w:rPr>
    </w:lvl>
  </w:abstractNum>
  <w:abstractNum w:abstractNumId="11">
    <w:nsid w:val="069831E2"/>
    <w:multiLevelType w:val="hybridMultilevel"/>
    <w:tmpl w:val="54C6C6EC"/>
    <w:lvl w:ilvl="0" w:tplc="18F82052">
      <w:start w:val="2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2">
    <w:nsid w:val="09CF69BD"/>
    <w:multiLevelType w:val="hybridMultilevel"/>
    <w:tmpl w:val="0F9A08C6"/>
    <w:lvl w:ilvl="0" w:tplc="6C7644FE">
      <w:start w:val="1"/>
      <w:numFmt w:val="bullet"/>
      <w:lvlText w:val="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>
    <w:nsid w:val="0CEE38A4"/>
    <w:multiLevelType w:val="hybridMultilevel"/>
    <w:tmpl w:val="F72E256C"/>
    <w:lvl w:ilvl="0" w:tplc="43686E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E015D33"/>
    <w:multiLevelType w:val="multilevel"/>
    <w:tmpl w:val="35B00C80"/>
    <w:lvl w:ilvl="0">
      <w:start w:val="3"/>
      <w:numFmt w:val="decimal"/>
      <w:lvlText w:val="%1."/>
      <w:lvlJc w:val="left"/>
      <w:rPr>
        <w:sz w:val="24"/>
        <w:szCs w:val="24"/>
      </w:rPr>
    </w:lvl>
    <w:lvl w:ilvl="1">
      <w:start w:val="3"/>
      <w:numFmt w:val="decimal"/>
      <w:lvlText w:val="%1."/>
      <w:lvlJc w:val="left"/>
      <w:rPr>
        <w:sz w:val="28"/>
        <w:szCs w:val="28"/>
      </w:rPr>
    </w:lvl>
    <w:lvl w:ilvl="2">
      <w:start w:val="3"/>
      <w:numFmt w:val="decimal"/>
      <w:lvlText w:val="%1."/>
      <w:lvlJc w:val="left"/>
      <w:rPr>
        <w:sz w:val="28"/>
        <w:szCs w:val="28"/>
      </w:rPr>
    </w:lvl>
    <w:lvl w:ilvl="3">
      <w:start w:val="3"/>
      <w:numFmt w:val="decimal"/>
      <w:lvlText w:val="%1."/>
      <w:lvlJc w:val="left"/>
      <w:rPr>
        <w:sz w:val="28"/>
        <w:szCs w:val="28"/>
      </w:rPr>
    </w:lvl>
    <w:lvl w:ilvl="4">
      <w:start w:val="3"/>
      <w:numFmt w:val="decimal"/>
      <w:lvlText w:val="%1."/>
      <w:lvlJc w:val="left"/>
      <w:rPr>
        <w:sz w:val="28"/>
        <w:szCs w:val="28"/>
      </w:rPr>
    </w:lvl>
    <w:lvl w:ilvl="5">
      <w:start w:val="3"/>
      <w:numFmt w:val="decimal"/>
      <w:lvlText w:val="%1."/>
      <w:lvlJc w:val="left"/>
      <w:rPr>
        <w:sz w:val="28"/>
        <w:szCs w:val="28"/>
      </w:rPr>
    </w:lvl>
    <w:lvl w:ilvl="6">
      <w:start w:val="3"/>
      <w:numFmt w:val="decimal"/>
      <w:lvlText w:val="%1."/>
      <w:lvlJc w:val="left"/>
      <w:rPr>
        <w:sz w:val="28"/>
        <w:szCs w:val="28"/>
      </w:rPr>
    </w:lvl>
    <w:lvl w:ilvl="7">
      <w:start w:val="3"/>
      <w:numFmt w:val="decimal"/>
      <w:lvlText w:val="%1."/>
      <w:lvlJc w:val="left"/>
      <w:rPr>
        <w:sz w:val="28"/>
        <w:szCs w:val="28"/>
      </w:rPr>
    </w:lvl>
    <w:lvl w:ilvl="8">
      <w:start w:val="3"/>
      <w:numFmt w:val="decimal"/>
      <w:lvlText w:val="%1."/>
      <w:lvlJc w:val="left"/>
      <w:rPr>
        <w:sz w:val="28"/>
        <w:szCs w:val="28"/>
      </w:rPr>
    </w:lvl>
  </w:abstractNum>
  <w:abstractNum w:abstractNumId="15">
    <w:nsid w:val="1B344A87"/>
    <w:multiLevelType w:val="multilevel"/>
    <w:tmpl w:val="C518A13C"/>
    <w:lvl w:ilvl="0">
      <w:start w:val="1"/>
      <w:numFmt w:val="bullet"/>
      <w:lvlText w:val=""/>
      <w:lvlJc w:val="left"/>
      <w:rPr>
        <w:rFonts w:ascii="Symbol" w:hAnsi="Symbol" w:hint="default"/>
        <w:sz w:val="28"/>
        <w:szCs w:val="28"/>
      </w:rPr>
    </w:lvl>
    <w:lvl w:ilvl="1">
      <w:start w:val="2"/>
      <w:numFmt w:val="decimal"/>
      <w:lvlText w:val="%2."/>
      <w:lvlJc w:val="left"/>
      <w:rPr>
        <w:sz w:val="28"/>
        <w:szCs w:val="28"/>
      </w:rPr>
    </w:lvl>
    <w:lvl w:ilvl="2">
      <w:start w:val="2"/>
      <w:numFmt w:val="decimal"/>
      <w:lvlText w:val="%2."/>
      <w:lvlJc w:val="left"/>
      <w:rPr>
        <w:sz w:val="28"/>
        <w:szCs w:val="28"/>
      </w:rPr>
    </w:lvl>
    <w:lvl w:ilvl="3">
      <w:start w:val="2"/>
      <w:numFmt w:val="decimal"/>
      <w:lvlText w:val="%2."/>
      <w:lvlJc w:val="left"/>
      <w:rPr>
        <w:sz w:val="28"/>
        <w:szCs w:val="28"/>
      </w:rPr>
    </w:lvl>
    <w:lvl w:ilvl="4">
      <w:start w:val="2"/>
      <w:numFmt w:val="decimal"/>
      <w:lvlText w:val="%2."/>
      <w:lvlJc w:val="left"/>
      <w:rPr>
        <w:sz w:val="28"/>
        <w:szCs w:val="28"/>
      </w:rPr>
    </w:lvl>
    <w:lvl w:ilvl="5">
      <w:start w:val="2"/>
      <w:numFmt w:val="decimal"/>
      <w:lvlText w:val="%2."/>
      <w:lvlJc w:val="left"/>
      <w:rPr>
        <w:sz w:val="28"/>
        <w:szCs w:val="28"/>
      </w:rPr>
    </w:lvl>
    <w:lvl w:ilvl="6">
      <w:start w:val="2"/>
      <w:numFmt w:val="decimal"/>
      <w:lvlText w:val="%2."/>
      <w:lvlJc w:val="left"/>
      <w:rPr>
        <w:sz w:val="28"/>
        <w:szCs w:val="28"/>
      </w:rPr>
    </w:lvl>
    <w:lvl w:ilvl="7">
      <w:start w:val="2"/>
      <w:numFmt w:val="decimal"/>
      <w:lvlText w:val="%2."/>
      <w:lvlJc w:val="left"/>
      <w:rPr>
        <w:sz w:val="28"/>
        <w:szCs w:val="28"/>
      </w:rPr>
    </w:lvl>
    <w:lvl w:ilvl="8">
      <w:start w:val="2"/>
      <w:numFmt w:val="decimal"/>
      <w:lvlText w:val="%2."/>
      <w:lvlJc w:val="left"/>
      <w:rPr>
        <w:sz w:val="28"/>
        <w:szCs w:val="28"/>
      </w:rPr>
    </w:lvl>
  </w:abstractNum>
  <w:abstractNum w:abstractNumId="16">
    <w:nsid w:val="1D5B6F3D"/>
    <w:multiLevelType w:val="hybridMultilevel"/>
    <w:tmpl w:val="9CD06946"/>
    <w:lvl w:ilvl="0" w:tplc="A0B6EB40">
      <w:start w:val="3"/>
      <w:numFmt w:val="decimal"/>
      <w:lvlText w:val="%1."/>
      <w:lvlJc w:val="left"/>
      <w:pPr>
        <w:ind w:left="58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AD2FD24">
      <w:numFmt w:val="bullet"/>
      <w:lvlText w:val="•"/>
      <w:lvlJc w:val="left"/>
      <w:pPr>
        <w:ind w:left="1060" w:hanging="360"/>
      </w:pPr>
      <w:rPr>
        <w:rFonts w:hint="default"/>
        <w:lang w:val="ru-RU" w:eastAsia="en-US" w:bidi="ar-SA"/>
      </w:rPr>
    </w:lvl>
    <w:lvl w:ilvl="2" w:tplc="1062D7A4">
      <w:numFmt w:val="bullet"/>
      <w:lvlText w:val="•"/>
      <w:lvlJc w:val="left"/>
      <w:pPr>
        <w:ind w:left="1541" w:hanging="360"/>
      </w:pPr>
      <w:rPr>
        <w:rFonts w:hint="default"/>
        <w:lang w:val="ru-RU" w:eastAsia="en-US" w:bidi="ar-SA"/>
      </w:rPr>
    </w:lvl>
    <w:lvl w:ilvl="3" w:tplc="6BECDA26">
      <w:numFmt w:val="bullet"/>
      <w:lvlText w:val="•"/>
      <w:lvlJc w:val="left"/>
      <w:pPr>
        <w:ind w:left="2022" w:hanging="360"/>
      </w:pPr>
      <w:rPr>
        <w:rFonts w:hint="default"/>
        <w:lang w:val="ru-RU" w:eastAsia="en-US" w:bidi="ar-SA"/>
      </w:rPr>
    </w:lvl>
    <w:lvl w:ilvl="4" w:tplc="9D0A1330">
      <w:numFmt w:val="bullet"/>
      <w:lvlText w:val="•"/>
      <w:lvlJc w:val="left"/>
      <w:pPr>
        <w:ind w:left="2503" w:hanging="360"/>
      </w:pPr>
      <w:rPr>
        <w:rFonts w:hint="default"/>
        <w:lang w:val="ru-RU" w:eastAsia="en-US" w:bidi="ar-SA"/>
      </w:rPr>
    </w:lvl>
    <w:lvl w:ilvl="5" w:tplc="75722ABC">
      <w:numFmt w:val="bullet"/>
      <w:lvlText w:val="•"/>
      <w:lvlJc w:val="left"/>
      <w:pPr>
        <w:ind w:left="2984" w:hanging="360"/>
      </w:pPr>
      <w:rPr>
        <w:rFonts w:hint="default"/>
        <w:lang w:val="ru-RU" w:eastAsia="en-US" w:bidi="ar-SA"/>
      </w:rPr>
    </w:lvl>
    <w:lvl w:ilvl="6" w:tplc="FD820242">
      <w:numFmt w:val="bullet"/>
      <w:lvlText w:val="•"/>
      <w:lvlJc w:val="left"/>
      <w:pPr>
        <w:ind w:left="3465" w:hanging="360"/>
      </w:pPr>
      <w:rPr>
        <w:rFonts w:hint="default"/>
        <w:lang w:val="ru-RU" w:eastAsia="en-US" w:bidi="ar-SA"/>
      </w:rPr>
    </w:lvl>
    <w:lvl w:ilvl="7" w:tplc="F662D76E">
      <w:numFmt w:val="bullet"/>
      <w:lvlText w:val="•"/>
      <w:lvlJc w:val="left"/>
      <w:pPr>
        <w:ind w:left="3946" w:hanging="360"/>
      </w:pPr>
      <w:rPr>
        <w:rFonts w:hint="default"/>
        <w:lang w:val="ru-RU" w:eastAsia="en-US" w:bidi="ar-SA"/>
      </w:rPr>
    </w:lvl>
    <w:lvl w:ilvl="8" w:tplc="15801D3A">
      <w:numFmt w:val="bullet"/>
      <w:lvlText w:val="•"/>
      <w:lvlJc w:val="left"/>
      <w:pPr>
        <w:ind w:left="4427" w:hanging="360"/>
      </w:pPr>
      <w:rPr>
        <w:rFonts w:hint="default"/>
        <w:lang w:val="ru-RU" w:eastAsia="en-US" w:bidi="ar-SA"/>
      </w:rPr>
    </w:lvl>
  </w:abstractNum>
  <w:abstractNum w:abstractNumId="17">
    <w:nsid w:val="24051EEB"/>
    <w:multiLevelType w:val="hybridMultilevel"/>
    <w:tmpl w:val="B91878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98A3B21"/>
    <w:multiLevelType w:val="hybridMultilevel"/>
    <w:tmpl w:val="2F0C6686"/>
    <w:lvl w:ilvl="0" w:tplc="73284C1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>
    <w:nsid w:val="2EE9527A"/>
    <w:multiLevelType w:val="hybridMultilevel"/>
    <w:tmpl w:val="DC88E6D0"/>
    <w:lvl w:ilvl="0" w:tplc="C208273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>
    <w:nsid w:val="307E0569"/>
    <w:multiLevelType w:val="hybridMultilevel"/>
    <w:tmpl w:val="304421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0FF6B0C"/>
    <w:multiLevelType w:val="hybridMultilevel"/>
    <w:tmpl w:val="A39AE268"/>
    <w:lvl w:ilvl="0" w:tplc="7F263FDE">
      <w:start w:val="1"/>
      <w:numFmt w:val="decimal"/>
      <w:lvlText w:val="%1."/>
      <w:lvlJc w:val="left"/>
      <w:pPr>
        <w:ind w:left="3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6" w:hanging="360"/>
      </w:pPr>
    </w:lvl>
    <w:lvl w:ilvl="2" w:tplc="0419001B" w:tentative="1">
      <w:start w:val="1"/>
      <w:numFmt w:val="lowerRoman"/>
      <w:lvlText w:val="%3."/>
      <w:lvlJc w:val="right"/>
      <w:pPr>
        <w:ind w:left="1756" w:hanging="180"/>
      </w:pPr>
    </w:lvl>
    <w:lvl w:ilvl="3" w:tplc="0419000F" w:tentative="1">
      <w:start w:val="1"/>
      <w:numFmt w:val="decimal"/>
      <w:lvlText w:val="%4."/>
      <w:lvlJc w:val="left"/>
      <w:pPr>
        <w:ind w:left="2476" w:hanging="360"/>
      </w:pPr>
    </w:lvl>
    <w:lvl w:ilvl="4" w:tplc="04190019" w:tentative="1">
      <w:start w:val="1"/>
      <w:numFmt w:val="lowerLetter"/>
      <w:lvlText w:val="%5."/>
      <w:lvlJc w:val="left"/>
      <w:pPr>
        <w:ind w:left="3196" w:hanging="360"/>
      </w:pPr>
    </w:lvl>
    <w:lvl w:ilvl="5" w:tplc="0419001B" w:tentative="1">
      <w:start w:val="1"/>
      <w:numFmt w:val="lowerRoman"/>
      <w:lvlText w:val="%6."/>
      <w:lvlJc w:val="right"/>
      <w:pPr>
        <w:ind w:left="3916" w:hanging="180"/>
      </w:pPr>
    </w:lvl>
    <w:lvl w:ilvl="6" w:tplc="0419000F" w:tentative="1">
      <w:start w:val="1"/>
      <w:numFmt w:val="decimal"/>
      <w:lvlText w:val="%7."/>
      <w:lvlJc w:val="left"/>
      <w:pPr>
        <w:ind w:left="4636" w:hanging="360"/>
      </w:pPr>
    </w:lvl>
    <w:lvl w:ilvl="7" w:tplc="04190019" w:tentative="1">
      <w:start w:val="1"/>
      <w:numFmt w:val="lowerLetter"/>
      <w:lvlText w:val="%8."/>
      <w:lvlJc w:val="left"/>
      <w:pPr>
        <w:ind w:left="5356" w:hanging="360"/>
      </w:pPr>
    </w:lvl>
    <w:lvl w:ilvl="8" w:tplc="0419001B" w:tentative="1">
      <w:start w:val="1"/>
      <w:numFmt w:val="lowerRoman"/>
      <w:lvlText w:val="%9."/>
      <w:lvlJc w:val="right"/>
      <w:pPr>
        <w:ind w:left="6076" w:hanging="180"/>
      </w:pPr>
    </w:lvl>
  </w:abstractNum>
  <w:abstractNum w:abstractNumId="22">
    <w:nsid w:val="32A514DF"/>
    <w:multiLevelType w:val="multilevel"/>
    <w:tmpl w:val="C1706BDA"/>
    <w:lvl w:ilvl="0">
      <w:start w:val="1"/>
      <w:numFmt w:val="bullet"/>
      <w:lvlText w:val=""/>
      <w:lvlJc w:val="left"/>
      <w:rPr>
        <w:rFonts w:ascii="Symbol" w:hAnsi="Symbol" w:hint="default"/>
        <w:sz w:val="28"/>
        <w:szCs w:val="28"/>
      </w:rPr>
    </w:lvl>
    <w:lvl w:ilvl="1">
      <w:start w:val="2"/>
      <w:numFmt w:val="decimal"/>
      <w:lvlText w:val="%2."/>
      <w:lvlJc w:val="left"/>
      <w:rPr>
        <w:sz w:val="28"/>
        <w:szCs w:val="28"/>
      </w:rPr>
    </w:lvl>
    <w:lvl w:ilvl="2">
      <w:start w:val="2"/>
      <w:numFmt w:val="decimal"/>
      <w:lvlText w:val="%2."/>
      <w:lvlJc w:val="left"/>
      <w:rPr>
        <w:sz w:val="28"/>
        <w:szCs w:val="28"/>
      </w:rPr>
    </w:lvl>
    <w:lvl w:ilvl="3">
      <w:start w:val="2"/>
      <w:numFmt w:val="decimal"/>
      <w:lvlText w:val="%2."/>
      <w:lvlJc w:val="left"/>
      <w:rPr>
        <w:sz w:val="28"/>
        <w:szCs w:val="28"/>
      </w:rPr>
    </w:lvl>
    <w:lvl w:ilvl="4">
      <w:start w:val="2"/>
      <w:numFmt w:val="decimal"/>
      <w:lvlText w:val="%2."/>
      <w:lvlJc w:val="left"/>
      <w:rPr>
        <w:sz w:val="28"/>
        <w:szCs w:val="28"/>
      </w:rPr>
    </w:lvl>
    <w:lvl w:ilvl="5">
      <w:start w:val="2"/>
      <w:numFmt w:val="decimal"/>
      <w:lvlText w:val="%2."/>
      <w:lvlJc w:val="left"/>
      <w:rPr>
        <w:sz w:val="28"/>
        <w:szCs w:val="28"/>
      </w:rPr>
    </w:lvl>
    <w:lvl w:ilvl="6">
      <w:start w:val="2"/>
      <w:numFmt w:val="decimal"/>
      <w:lvlText w:val="%2."/>
      <w:lvlJc w:val="left"/>
      <w:rPr>
        <w:sz w:val="28"/>
        <w:szCs w:val="28"/>
      </w:rPr>
    </w:lvl>
    <w:lvl w:ilvl="7">
      <w:start w:val="2"/>
      <w:numFmt w:val="decimal"/>
      <w:lvlText w:val="%2."/>
      <w:lvlJc w:val="left"/>
      <w:rPr>
        <w:sz w:val="28"/>
        <w:szCs w:val="28"/>
      </w:rPr>
    </w:lvl>
    <w:lvl w:ilvl="8">
      <w:start w:val="2"/>
      <w:numFmt w:val="decimal"/>
      <w:lvlText w:val="%2."/>
      <w:lvlJc w:val="left"/>
      <w:rPr>
        <w:sz w:val="28"/>
        <w:szCs w:val="28"/>
      </w:rPr>
    </w:lvl>
  </w:abstractNum>
  <w:abstractNum w:abstractNumId="23">
    <w:nsid w:val="469D34CA"/>
    <w:multiLevelType w:val="multilevel"/>
    <w:tmpl w:val="B0AC30E4"/>
    <w:lvl w:ilvl="0">
      <w:start w:val="1"/>
      <w:numFmt w:val="bullet"/>
      <w:lvlText w:val=""/>
      <w:lvlJc w:val="left"/>
      <w:rPr>
        <w:rFonts w:ascii="Symbol" w:hAnsi="Symbol" w:hint="default"/>
        <w:sz w:val="28"/>
        <w:szCs w:val="28"/>
      </w:rPr>
    </w:lvl>
    <w:lvl w:ilvl="1">
      <w:start w:val="2"/>
      <w:numFmt w:val="decimal"/>
      <w:lvlText w:val="%2."/>
      <w:lvlJc w:val="left"/>
      <w:rPr>
        <w:sz w:val="28"/>
        <w:szCs w:val="28"/>
      </w:rPr>
    </w:lvl>
    <w:lvl w:ilvl="2">
      <w:start w:val="2"/>
      <w:numFmt w:val="decimal"/>
      <w:lvlText w:val="%2."/>
      <w:lvlJc w:val="left"/>
      <w:rPr>
        <w:sz w:val="28"/>
        <w:szCs w:val="28"/>
      </w:rPr>
    </w:lvl>
    <w:lvl w:ilvl="3">
      <w:start w:val="2"/>
      <w:numFmt w:val="decimal"/>
      <w:lvlText w:val="%2."/>
      <w:lvlJc w:val="left"/>
      <w:rPr>
        <w:sz w:val="28"/>
        <w:szCs w:val="28"/>
      </w:rPr>
    </w:lvl>
    <w:lvl w:ilvl="4">
      <w:start w:val="2"/>
      <w:numFmt w:val="decimal"/>
      <w:lvlText w:val="%2."/>
      <w:lvlJc w:val="left"/>
      <w:rPr>
        <w:sz w:val="28"/>
        <w:szCs w:val="28"/>
      </w:rPr>
    </w:lvl>
    <w:lvl w:ilvl="5">
      <w:start w:val="2"/>
      <w:numFmt w:val="decimal"/>
      <w:lvlText w:val="%2."/>
      <w:lvlJc w:val="left"/>
      <w:rPr>
        <w:sz w:val="28"/>
        <w:szCs w:val="28"/>
      </w:rPr>
    </w:lvl>
    <w:lvl w:ilvl="6">
      <w:start w:val="2"/>
      <w:numFmt w:val="decimal"/>
      <w:lvlText w:val="%2."/>
      <w:lvlJc w:val="left"/>
      <w:rPr>
        <w:sz w:val="28"/>
        <w:szCs w:val="28"/>
      </w:rPr>
    </w:lvl>
    <w:lvl w:ilvl="7">
      <w:start w:val="2"/>
      <w:numFmt w:val="decimal"/>
      <w:lvlText w:val="%2."/>
      <w:lvlJc w:val="left"/>
      <w:rPr>
        <w:sz w:val="28"/>
        <w:szCs w:val="28"/>
      </w:rPr>
    </w:lvl>
    <w:lvl w:ilvl="8">
      <w:start w:val="2"/>
      <w:numFmt w:val="decimal"/>
      <w:lvlText w:val="%2."/>
      <w:lvlJc w:val="left"/>
      <w:rPr>
        <w:sz w:val="28"/>
        <w:szCs w:val="28"/>
      </w:rPr>
    </w:lvl>
  </w:abstractNum>
  <w:abstractNum w:abstractNumId="24">
    <w:nsid w:val="50A5032E"/>
    <w:multiLevelType w:val="multilevel"/>
    <w:tmpl w:val="35C4F7B8"/>
    <w:lvl w:ilvl="0">
      <w:start w:val="1"/>
      <w:numFmt w:val="bullet"/>
      <w:lvlText w:val=""/>
      <w:lvlJc w:val="left"/>
      <w:rPr>
        <w:rFonts w:ascii="Symbol" w:hAnsi="Symbol" w:hint="default"/>
        <w:sz w:val="28"/>
        <w:szCs w:val="28"/>
      </w:rPr>
    </w:lvl>
    <w:lvl w:ilvl="1">
      <w:start w:val="2"/>
      <w:numFmt w:val="decimal"/>
      <w:lvlText w:val="%2."/>
      <w:lvlJc w:val="left"/>
      <w:rPr>
        <w:sz w:val="28"/>
        <w:szCs w:val="28"/>
      </w:rPr>
    </w:lvl>
    <w:lvl w:ilvl="2">
      <w:start w:val="2"/>
      <w:numFmt w:val="decimal"/>
      <w:lvlText w:val="%2."/>
      <w:lvlJc w:val="left"/>
      <w:rPr>
        <w:sz w:val="28"/>
        <w:szCs w:val="28"/>
      </w:rPr>
    </w:lvl>
    <w:lvl w:ilvl="3">
      <w:start w:val="2"/>
      <w:numFmt w:val="decimal"/>
      <w:lvlText w:val="%2."/>
      <w:lvlJc w:val="left"/>
      <w:rPr>
        <w:sz w:val="28"/>
        <w:szCs w:val="28"/>
      </w:rPr>
    </w:lvl>
    <w:lvl w:ilvl="4">
      <w:start w:val="2"/>
      <w:numFmt w:val="decimal"/>
      <w:lvlText w:val="%2."/>
      <w:lvlJc w:val="left"/>
      <w:rPr>
        <w:sz w:val="28"/>
        <w:szCs w:val="28"/>
      </w:rPr>
    </w:lvl>
    <w:lvl w:ilvl="5">
      <w:start w:val="2"/>
      <w:numFmt w:val="decimal"/>
      <w:lvlText w:val="%2."/>
      <w:lvlJc w:val="left"/>
      <w:rPr>
        <w:sz w:val="28"/>
        <w:szCs w:val="28"/>
      </w:rPr>
    </w:lvl>
    <w:lvl w:ilvl="6">
      <w:start w:val="2"/>
      <w:numFmt w:val="decimal"/>
      <w:lvlText w:val="%2."/>
      <w:lvlJc w:val="left"/>
      <w:rPr>
        <w:sz w:val="28"/>
        <w:szCs w:val="28"/>
      </w:rPr>
    </w:lvl>
    <w:lvl w:ilvl="7">
      <w:start w:val="2"/>
      <w:numFmt w:val="decimal"/>
      <w:lvlText w:val="%2."/>
      <w:lvlJc w:val="left"/>
      <w:rPr>
        <w:sz w:val="28"/>
        <w:szCs w:val="28"/>
      </w:rPr>
    </w:lvl>
    <w:lvl w:ilvl="8">
      <w:start w:val="2"/>
      <w:numFmt w:val="decimal"/>
      <w:lvlText w:val="%2."/>
      <w:lvlJc w:val="left"/>
      <w:rPr>
        <w:sz w:val="28"/>
        <w:szCs w:val="28"/>
      </w:rPr>
    </w:lvl>
  </w:abstractNum>
  <w:abstractNum w:abstractNumId="25">
    <w:nsid w:val="595A2AC9"/>
    <w:multiLevelType w:val="multilevel"/>
    <w:tmpl w:val="30E89DA2"/>
    <w:lvl w:ilvl="0">
      <w:start w:val="1"/>
      <w:numFmt w:val="bullet"/>
      <w:lvlText w:val=""/>
      <w:lvlJc w:val="left"/>
      <w:rPr>
        <w:rFonts w:ascii="Symbol" w:hAnsi="Symbol" w:hint="default"/>
        <w:sz w:val="28"/>
        <w:szCs w:val="28"/>
      </w:rPr>
    </w:lvl>
    <w:lvl w:ilvl="1">
      <w:start w:val="2"/>
      <w:numFmt w:val="decimal"/>
      <w:lvlText w:val="%2."/>
      <w:lvlJc w:val="left"/>
      <w:rPr>
        <w:sz w:val="28"/>
        <w:szCs w:val="28"/>
      </w:rPr>
    </w:lvl>
    <w:lvl w:ilvl="2">
      <w:start w:val="2"/>
      <w:numFmt w:val="decimal"/>
      <w:lvlText w:val="%2."/>
      <w:lvlJc w:val="left"/>
      <w:rPr>
        <w:sz w:val="28"/>
        <w:szCs w:val="28"/>
      </w:rPr>
    </w:lvl>
    <w:lvl w:ilvl="3">
      <w:start w:val="2"/>
      <w:numFmt w:val="decimal"/>
      <w:lvlText w:val="%2."/>
      <w:lvlJc w:val="left"/>
      <w:rPr>
        <w:sz w:val="28"/>
        <w:szCs w:val="28"/>
      </w:rPr>
    </w:lvl>
    <w:lvl w:ilvl="4">
      <w:start w:val="2"/>
      <w:numFmt w:val="decimal"/>
      <w:lvlText w:val="%2."/>
      <w:lvlJc w:val="left"/>
      <w:rPr>
        <w:sz w:val="28"/>
        <w:szCs w:val="28"/>
      </w:rPr>
    </w:lvl>
    <w:lvl w:ilvl="5">
      <w:start w:val="2"/>
      <w:numFmt w:val="decimal"/>
      <w:lvlText w:val="%2."/>
      <w:lvlJc w:val="left"/>
      <w:rPr>
        <w:sz w:val="28"/>
        <w:szCs w:val="28"/>
      </w:rPr>
    </w:lvl>
    <w:lvl w:ilvl="6">
      <w:start w:val="2"/>
      <w:numFmt w:val="decimal"/>
      <w:lvlText w:val="%2."/>
      <w:lvlJc w:val="left"/>
      <w:rPr>
        <w:sz w:val="28"/>
        <w:szCs w:val="28"/>
      </w:rPr>
    </w:lvl>
    <w:lvl w:ilvl="7">
      <w:start w:val="2"/>
      <w:numFmt w:val="decimal"/>
      <w:lvlText w:val="%2."/>
      <w:lvlJc w:val="left"/>
      <w:rPr>
        <w:sz w:val="28"/>
        <w:szCs w:val="28"/>
      </w:rPr>
    </w:lvl>
    <w:lvl w:ilvl="8">
      <w:start w:val="2"/>
      <w:numFmt w:val="decimal"/>
      <w:lvlText w:val="%2."/>
      <w:lvlJc w:val="left"/>
      <w:rPr>
        <w:sz w:val="28"/>
        <w:szCs w:val="28"/>
      </w:rPr>
    </w:lvl>
  </w:abstractNum>
  <w:abstractNum w:abstractNumId="26">
    <w:nsid w:val="661A31D1"/>
    <w:multiLevelType w:val="hybridMultilevel"/>
    <w:tmpl w:val="03CC0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3803F3"/>
    <w:multiLevelType w:val="hybridMultilevel"/>
    <w:tmpl w:val="616247BA"/>
    <w:lvl w:ilvl="0" w:tplc="04190001">
      <w:start w:val="1"/>
      <w:numFmt w:val="bullet"/>
      <w:lvlText w:val=""/>
      <w:lvlJc w:val="left"/>
      <w:rPr>
        <w:rFonts w:ascii="Symbol" w:hAnsi="Symbol" w:hint="default"/>
        <w:sz w:val="28"/>
        <w:szCs w:val="28"/>
      </w:rPr>
    </w:lvl>
    <w:lvl w:ilvl="1" w:tplc="000F4254">
      <w:start w:val="1"/>
      <w:numFmt w:val="bullet"/>
      <w:lvlText w:val="-"/>
      <w:lvlJc w:val="left"/>
      <w:rPr>
        <w:sz w:val="28"/>
        <w:szCs w:val="28"/>
      </w:rPr>
    </w:lvl>
    <w:lvl w:ilvl="2" w:tplc="000F4255">
      <w:start w:val="1"/>
      <w:numFmt w:val="bullet"/>
      <w:lvlText w:val="-"/>
      <w:lvlJc w:val="left"/>
      <w:rPr>
        <w:sz w:val="28"/>
        <w:szCs w:val="28"/>
      </w:rPr>
    </w:lvl>
    <w:lvl w:ilvl="3" w:tplc="000F4256">
      <w:start w:val="1"/>
      <w:numFmt w:val="bullet"/>
      <w:lvlText w:val="-"/>
      <w:lvlJc w:val="left"/>
      <w:rPr>
        <w:sz w:val="28"/>
        <w:szCs w:val="28"/>
      </w:rPr>
    </w:lvl>
    <w:lvl w:ilvl="4" w:tplc="000F4257">
      <w:start w:val="1"/>
      <w:numFmt w:val="bullet"/>
      <w:lvlText w:val="-"/>
      <w:lvlJc w:val="left"/>
      <w:rPr>
        <w:sz w:val="28"/>
        <w:szCs w:val="28"/>
      </w:rPr>
    </w:lvl>
    <w:lvl w:ilvl="5" w:tplc="000F4258">
      <w:start w:val="1"/>
      <w:numFmt w:val="bullet"/>
      <w:lvlText w:val="-"/>
      <w:lvlJc w:val="left"/>
      <w:rPr>
        <w:sz w:val="28"/>
        <w:szCs w:val="28"/>
      </w:rPr>
    </w:lvl>
    <w:lvl w:ilvl="6" w:tplc="000F4259">
      <w:start w:val="1"/>
      <w:numFmt w:val="bullet"/>
      <w:lvlText w:val="-"/>
      <w:lvlJc w:val="left"/>
      <w:rPr>
        <w:sz w:val="28"/>
        <w:szCs w:val="28"/>
      </w:rPr>
    </w:lvl>
    <w:lvl w:ilvl="7" w:tplc="000F425A">
      <w:start w:val="1"/>
      <w:numFmt w:val="bullet"/>
      <w:lvlText w:val="-"/>
      <w:lvlJc w:val="left"/>
      <w:rPr>
        <w:sz w:val="28"/>
        <w:szCs w:val="28"/>
      </w:rPr>
    </w:lvl>
    <w:lvl w:ilvl="8" w:tplc="000F425B">
      <w:start w:val="1"/>
      <w:numFmt w:val="bullet"/>
      <w:lvlText w:val="-"/>
      <w:lvlJc w:val="left"/>
      <w:rPr>
        <w:sz w:val="28"/>
        <w:szCs w:val="28"/>
      </w:rPr>
    </w:lvl>
  </w:abstractNum>
  <w:abstractNum w:abstractNumId="28">
    <w:nsid w:val="7F84415F"/>
    <w:multiLevelType w:val="hybridMultilevel"/>
    <w:tmpl w:val="30745B3A"/>
    <w:lvl w:ilvl="0" w:tplc="04190001">
      <w:start w:val="1"/>
      <w:numFmt w:val="bullet"/>
      <w:lvlText w:val=""/>
      <w:lvlJc w:val="left"/>
      <w:rPr>
        <w:rFonts w:ascii="Symbol" w:hAnsi="Symbol" w:hint="default"/>
        <w:sz w:val="28"/>
        <w:szCs w:val="28"/>
      </w:rPr>
    </w:lvl>
    <w:lvl w:ilvl="1" w:tplc="000F424B">
      <w:start w:val="1"/>
      <w:numFmt w:val="bullet"/>
      <w:lvlText w:val="•"/>
      <w:lvlJc w:val="left"/>
      <w:rPr>
        <w:sz w:val="28"/>
        <w:szCs w:val="28"/>
      </w:rPr>
    </w:lvl>
    <w:lvl w:ilvl="2" w:tplc="000F424C">
      <w:start w:val="1"/>
      <w:numFmt w:val="bullet"/>
      <w:lvlText w:val="•"/>
      <w:lvlJc w:val="left"/>
      <w:rPr>
        <w:sz w:val="28"/>
        <w:szCs w:val="28"/>
      </w:rPr>
    </w:lvl>
    <w:lvl w:ilvl="3" w:tplc="000F424D">
      <w:start w:val="1"/>
      <w:numFmt w:val="bullet"/>
      <w:lvlText w:val="•"/>
      <w:lvlJc w:val="left"/>
      <w:rPr>
        <w:sz w:val="28"/>
        <w:szCs w:val="28"/>
      </w:rPr>
    </w:lvl>
    <w:lvl w:ilvl="4" w:tplc="000F424E">
      <w:start w:val="1"/>
      <w:numFmt w:val="bullet"/>
      <w:lvlText w:val="•"/>
      <w:lvlJc w:val="left"/>
      <w:rPr>
        <w:sz w:val="28"/>
        <w:szCs w:val="28"/>
      </w:rPr>
    </w:lvl>
    <w:lvl w:ilvl="5" w:tplc="000F424F">
      <w:start w:val="1"/>
      <w:numFmt w:val="bullet"/>
      <w:lvlText w:val="•"/>
      <w:lvlJc w:val="left"/>
      <w:rPr>
        <w:sz w:val="28"/>
        <w:szCs w:val="28"/>
      </w:rPr>
    </w:lvl>
    <w:lvl w:ilvl="6" w:tplc="000F4250">
      <w:start w:val="1"/>
      <w:numFmt w:val="bullet"/>
      <w:lvlText w:val="•"/>
      <w:lvlJc w:val="left"/>
      <w:rPr>
        <w:sz w:val="28"/>
        <w:szCs w:val="28"/>
      </w:rPr>
    </w:lvl>
    <w:lvl w:ilvl="7" w:tplc="000F4251">
      <w:start w:val="1"/>
      <w:numFmt w:val="bullet"/>
      <w:lvlText w:val="•"/>
      <w:lvlJc w:val="left"/>
      <w:rPr>
        <w:sz w:val="28"/>
        <w:szCs w:val="28"/>
      </w:rPr>
    </w:lvl>
    <w:lvl w:ilvl="8" w:tplc="000F4252">
      <w:start w:val="1"/>
      <w:numFmt w:val="bullet"/>
      <w:lvlText w:val="•"/>
      <w:lvlJc w:val="left"/>
      <w:rPr>
        <w:sz w:val="28"/>
        <w:szCs w:val="28"/>
      </w:rPr>
    </w:lvl>
  </w:abstractNum>
  <w:num w:numId="1">
    <w:abstractNumId w:val="20"/>
  </w:num>
  <w:num w:numId="2">
    <w:abstractNumId w:val="12"/>
  </w:num>
  <w:num w:numId="3">
    <w:abstractNumId w:val="18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0"/>
  </w:num>
  <w:num w:numId="15">
    <w:abstractNumId w:val="15"/>
  </w:num>
  <w:num w:numId="16">
    <w:abstractNumId w:val="28"/>
  </w:num>
  <w:num w:numId="17">
    <w:abstractNumId w:val="27"/>
  </w:num>
  <w:num w:numId="18">
    <w:abstractNumId w:val="22"/>
  </w:num>
  <w:num w:numId="19">
    <w:abstractNumId w:val="23"/>
  </w:num>
  <w:num w:numId="20">
    <w:abstractNumId w:val="25"/>
  </w:num>
  <w:num w:numId="21">
    <w:abstractNumId w:val="24"/>
  </w:num>
  <w:num w:numId="22">
    <w:abstractNumId w:val="17"/>
  </w:num>
  <w:num w:numId="23">
    <w:abstractNumId w:val="14"/>
  </w:num>
  <w:num w:numId="24">
    <w:abstractNumId w:val="11"/>
  </w:num>
  <w:num w:numId="25">
    <w:abstractNumId w:val="16"/>
  </w:num>
  <w:num w:numId="26">
    <w:abstractNumId w:val="19"/>
  </w:num>
  <w:num w:numId="27">
    <w:abstractNumId w:val="13"/>
  </w:num>
  <w:num w:numId="28">
    <w:abstractNumId w:val="21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85AEB"/>
    <w:rsid w:val="00017700"/>
    <w:rsid w:val="00022A00"/>
    <w:rsid w:val="000441D1"/>
    <w:rsid w:val="0005741D"/>
    <w:rsid w:val="00060386"/>
    <w:rsid w:val="000719F9"/>
    <w:rsid w:val="000E0F32"/>
    <w:rsid w:val="000F671F"/>
    <w:rsid w:val="001305A3"/>
    <w:rsid w:val="001416EB"/>
    <w:rsid w:val="001804A6"/>
    <w:rsid w:val="00190EEC"/>
    <w:rsid w:val="00192732"/>
    <w:rsid w:val="001F2172"/>
    <w:rsid w:val="002273BA"/>
    <w:rsid w:val="00234BFD"/>
    <w:rsid w:val="00261A33"/>
    <w:rsid w:val="00267B58"/>
    <w:rsid w:val="002717C0"/>
    <w:rsid w:val="002E1410"/>
    <w:rsid w:val="00314B1B"/>
    <w:rsid w:val="00321EF2"/>
    <w:rsid w:val="00326CD0"/>
    <w:rsid w:val="00373CD2"/>
    <w:rsid w:val="00392796"/>
    <w:rsid w:val="003C4CBA"/>
    <w:rsid w:val="00403C99"/>
    <w:rsid w:val="00423101"/>
    <w:rsid w:val="00432F0A"/>
    <w:rsid w:val="00444848"/>
    <w:rsid w:val="00464F14"/>
    <w:rsid w:val="00473BDC"/>
    <w:rsid w:val="004B092B"/>
    <w:rsid w:val="005075E1"/>
    <w:rsid w:val="00515F53"/>
    <w:rsid w:val="00570A42"/>
    <w:rsid w:val="0058622A"/>
    <w:rsid w:val="005B7F47"/>
    <w:rsid w:val="00622B91"/>
    <w:rsid w:val="00633A92"/>
    <w:rsid w:val="0067688E"/>
    <w:rsid w:val="00685AEB"/>
    <w:rsid w:val="006B6FFB"/>
    <w:rsid w:val="006C5144"/>
    <w:rsid w:val="006E0691"/>
    <w:rsid w:val="006E7A52"/>
    <w:rsid w:val="006F1478"/>
    <w:rsid w:val="00723B86"/>
    <w:rsid w:val="00744B13"/>
    <w:rsid w:val="00774757"/>
    <w:rsid w:val="007F2AD2"/>
    <w:rsid w:val="00816BF8"/>
    <w:rsid w:val="00842C83"/>
    <w:rsid w:val="00845E42"/>
    <w:rsid w:val="00846A3C"/>
    <w:rsid w:val="00846A92"/>
    <w:rsid w:val="008664EB"/>
    <w:rsid w:val="008752F1"/>
    <w:rsid w:val="00921CD4"/>
    <w:rsid w:val="0092322B"/>
    <w:rsid w:val="0094184A"/>
    <w:rsid w:val="00946299"/>
    <w:rsid w:val="009614DC"/>
    <w:rsid w:val="0096560B"/>
    <w:rsid w:val="009A56A6"/>
    <w:rsid w:val="009F1D43"/>
    <w:rsid w:val="009F61A8"/>
    <w:rsid w:val="00A005FA"/>
    <w:rsid w:val="00A5339D"/>
    <w:rsid w:val="00AF132E"/>
    <w:rsid w:val="00B24ABA"/>
    <w:rsid w:val="00B27AA4"/>
    <w:rsid w:val="00B52DF6"/>
    <w:rsid w:val="00BB1F62"/>
    <w:rsid w:val="00C831C3"/>
    <w:rsid w:val="00CC5640"/>
    <w:rsid w:val="00CC711B"/>
    <w:rsid w:val="00CF58B9"/>
    <w:rsid w:val="00D34900"/>
    <w:rsid w:val="00D640F4"/>
    <w:rsid w:val="00DA0AC8"/>
    <w:rsid w:val="00DA45F0"/>
    <w:rsid w:val="00DA79FA"/>
    <w:rsid w:val="00DE7924"/>
    <w:rsid w:val="00E06F7C"/>
    <w:rsid w:val="00E16522"/>
    <w:rsid w:val="00E6237F"/>
    <w:rsid w:val="00EF1D78"/>
    <w:rsid w:val="00F0620B"/>
    <w:rsid w:val="00F27A80"/>
    <w:rsid w:val="00F32709"/>
    <w:rsid w:val="00F672E9"/>
    <w:rsid w:val="00FC10A9"/>
    <w:rsid w:val="00FE5797"/>
    <w:rsid w:val="00FF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A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7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373CD2"/>
    <w:pPr>
      <w:spacing w:before="100" w:beforeAutospacing="1" w:after="100" w:afterAutospacing="1"/>
    </w:pPr>
  </w:style>
  <w:style w:type="paragraph" w:customStyle="1" w:styleId="Default">
    <w:name w:val="Default"/>
    <w:rsid w:val="00373CD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A5339D"/>
    <w:pPr>
      <w:spacing w:before="100" w:beforeAutospacing="1" w:after="142" w:line="288" w:lineRule="auto"/>
    </w:pPr>
    <w:rPr>
      <w:color w:val="000000"/>
    </w:rPr>
  </w:style>
  <w:style w:type="table" w:styleId="a5">
    <w:name w:val="Table Grid"/>
    <w:basedOn w:val="a1"/>
    <w:uiPriority w:val="59"/>
    <w:rsid w:val="00A5339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5339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2">
    <w:name w:val="c2"/>
    <w:basedOn w:val="a"/>
    <w:rsid w:val="00A5339D"/>
    <w:pPr>
      <w:spacing w:before="100" w:beforeAutospacing="1" w:after="100" w:afterAutospacing="1"/>
    </w:pPr>
  </w:style>
  <w:style w:type="character" w:customStyle="1" w:styleId="c1">
    <w:name w:val="c1"/>
    <w:basedOn w:val="a0"/>
    <w:rsid w:val="00A5339D"/>
  </w:style>
  <w:style w:type="paragraph" w:styleId="a7">
    <w:name w:val="Body Text"/>
    <w:basedOn w:val="a"/>
    <w:link w:val="a8"/>
    <w:uiPriority w:val="99"/>
    <w:rsid w:val="002273BA"/>
    <w:pPr>
      <w:shd w:val="clear" w:color="auto" w:fill="FFFFFF"/>
      <w:spacing w:after="120" w:line="240" w:lineRule="atLeast"/>
    </w:pPr>
    <w:rPr>
      <w:rFonts w:eastAsia="Arial Unicode MS"/>
    </w:rPr>
  </w:style>
  <w:style w:type="character" w:customStyle="1" w:styleId="a8">
    <w:name w:val="Основной текст Знак"/>
    <w:basedOn w:val="a0"/>
    <w:link w:val="a7"/>
    <w:uiPriority w:val="99"/>
    <w:rsid w:val="002273BA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23">
    <w:name w:val="Заголовок №2 (3)"/>
    <w:basedOn w:val="a0"/>
    <w:link w:val="231"/>
    <w:uiPriority w:val="99"/>
    <w:rsid w:val="002273BA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Заголовок №2"/>
    <w:basedOn w:val="a0"/>
    <w:link w:val="21"/>
    <w:uiPriority w:val="99"/>
    <w:rsid w:val="002273BA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7">
    <w:name w:val="Основной текст (7)"/>
    <w:basedOn w:val="a0"/>
    <w:link w:val="71"/>
    <w:uiPriority w:val="99"/>
    <w:rsid w:val="002273BA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"/>
    <w:basedOn w:val="a0"/>
    <w:link w:val="81"/>
    <w:uiPriority w:val="99"/>
    <w:rsid w:val="002273BA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80">
    <w:name w:val="Основной текст (8) + Полужирный"/>
    <w:basedOn w:val="8"/>
    <w:uiPriority w:val="99"/>
    <w:rsid w:val="002273BA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9">
    <w:name w:val="Основной текст (9)"/>
    <w:basedOn w:val="a0"/>
    <w:link w:val="91"/>
    <w:uiPriority w:val="99"/>
    <w:rsid w:val="002273BA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0">
    <w:name w:val="Основной текст (10)"/>
    <w:basedOn w:val="a0"/>
    <w:link w:val="101"/>
    <w:uiPriority w:val="99"/>
    <w:rsid w:val="002273BA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1">
    <w:name w:val="Основной текст (11)"/>
    <w:basedOn w:val="a0"/>
    <w:link w:val="111"/>
    <w:uiPriority w:val="99"/>
    <w:rsid w:val="002273BA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2">
    <w:name w:val="Основной текст (12)"/>
    <w:basedOn w:val="a0"/>
    <w:link w:val="121"/>
    <w:uiPriority w:val="99"/>
    <w:rsid w:val="002273BA"/>
    <w:rPr>
      <w:rFonts w:ascii="Times New Roman" w:hAnsi="Times New Roman" w:cs="Times New Roman"/>
      <w:b/>
      <w:bCs/>
      <w:i/>
      <w:iCs/>
      <w:sz w:val="30"/>
      <w:szCs w:val="30"/>
      <w:shd w:val="clear" w:color="auto" w:fill="FFFFFF"/>
    </w:rPr>
  </w:style>
  <w:style w:type="character" w:customStyle="1" w:styleId="122">
    <w:name w:val="Основной текст (12)2"/>
    <w:basedOn w:val="12"/>
    <w:uiPriority w:val="99"/>
    <w:rsid w:val="002273BA"/>
    <w:rPr>
      <w:rFonts w:ascii="Times New Roman" w:hAnsi="Times New Roman" w:cs="Times New Roman"/>
      <w:b/>
      <w:bCs/>
      <w:i/>
      <w:iCs/>
      <w:sz w:val="30"/>
      <w:szCs w:val="30"/>
      <w:u w:val="single"/>
      <w:shd w:val="clear" w:color="auto" w:fill="FFFFFF"/>
    </w:rPr>
  </w:style>
  <w:style w:type="character" w:customStyle="1" w:styleId="32">
    <w:name w:val="Заголовок №3 (2)"/>
    <w:basedOn w:val="a0"/>
    <w:link w:val="321"/>
    <w:uiPriority w:val="99"/>
    <w:rsid w:val="002273BA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Заголовок №3"/>
    <w:basedOn w:val="a0"/>
    <w:link w:val="31"/>
    <w:uiPriority w:val="99"/>
    <w:rsid w:val="002273BA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4">
    <w:name w:val="Заголовок №2 (4)"/>
    <w:basedOn w:val="a0"/>
    <w:link w:val="241"/>
    <w:uiPriority w:val="99"/>
    <w:rsid w:val="002273BA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40">
    <w:name w:val="Заголовок №2 (4) + Не полужирный"/>
    <w:basedOn w:val="24"/>
    <w:uiPriority w:val="99"/>
    <w:rsid w:val="002273BA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410">
    <w:name w:val="Заголовок №2 (4) + Не полужирный1"/>
    <w:basedOn w:val="24"/>
    <w:uiPriority w:val="99"/>
    <w:rsid w:val="002273BA"/>
    <w:rPr>
      <w:rFonts w:ascii="Times New Roman" w:hAnsi="Times New Roman" w:cs="Times New Roman"/>
      <w:b/>
      <w:bCs/>
      <w:sz w:val="28"/>
      <w:szCs w:val="28"/>
      <w:u w:val="single"/>
      <w:shd w:val="clear" w:color="auto" w:fill="FFFFFF"/>
    </w:rPr>
  </w:style>
  <w:style w:type="character" w:customStyle="1" w:styleId="13">
    <w:name w:val="Основной текст (13)"/>
    <w:basedOn w:val="a0"/>
    <w:link w:val="131"/>
    <w:uiPriority w:val="99"/>
    <w:rsid w:val="002273BA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32">
    <w:name w:val="Основной текст (13)2"/>
    <w:basedOn w:val="13"/>
    <w:uiPriority w:val="99"/>
    <w:rsid w:val="002273BA"/>
    <w:rPr>
      <w:rFonts w:ascii="Times New Roman" w:hAnsi="Times New Roman" w:cs="Times New Roman"/>
      <w:sz w:val="28"/>
      <w:szCs w:val="28"/>
      <w:u w:val="single"/>
      <w:shd w:val="clear" w:color="auto" w:fill="FFFFFF"/>
    </w:rPr>
  </w:style>
  <w:style w:type="paragraph" w:customStyle="1" w:styleId="231">
    <w:name w:val="Заголовок №2 (3)1"/>
    <w:basedOn w:val="a"/>
    <w:link w:val="23"/>
    <w:uiPriority w:val="99"/>
    <w:rsid w:val="002273BA"/>
    <w:pPr>
      <w:shd w:val="clear" w:color="auto" w:fill="FFFFFF"/>
      <w:spacing w:line="480" w:lineRule="exact"/>
      <w:jc w:val="center"/>
      <w:outlineLvl w:val="1"/>
    </w:pPr>
    <w:rPr>
      <w:rFonts w:eastAsiaTheme="minorHAnsi"/>
      <w:b/>
      <w:bCs/>
      <w:sz w:val="28"/>
      <w:szCs w:val="28"/>
      <w:lang w:eastAsia="en-US"/>
    </w:rPr>
  </w:style>
  <w:style w:type="paragraph" w:customStyle="1" w:styleId="21">
    <w:name w:val="Заголовок №21"/>
    <w:basedOn w:val="a"/>
    <w:link w:val="2"/>
    <w:uiPriority w:val="99"/>
    <w:rsid w:val="002273BA"/>
    <w:pPr>
      <w:shd w:val="clear" w:color="auto" w:fill="FFFFFF"/>
      <w:spacing w:line="480" w:lineRule="exact"/>
      <w:outlineLvl w:val="1"/>
    </w:pPr>
    <w:rPr>
      <w:rFonts w:eastAsiaTheme="minorHAnsi"/>
      <w:b/>
      <w:bCs/>
      <w:sz w:val="28"/>
      <w:szCs w:val="28"/>
      <w:lang w:eastAsia="en-US"/>
    </w:rPr>
  </w:style>
  <w:style w:type="paragraph" w:customStyle="1" w:styleId="71">
    <w:name w:val="Основной текст (7)1"/>
    <w:basedOn w:val="a"/>
    <w:link w:val="7"/>
    <w:uiPriority w:val="99"/>
    <w:rsid w:val="002273BA"/>
    <w:pPr>
      <w:shd w:val="clear" w:color="auto" w:fill="FFFFFF"/>
      <w:spacing w:line="480" w:lineRule="exact"/>
      <w:ind w:firstLine="380"/>
      <w:jc w:val="both"/>
    </w:pPr>
    <w:rPr>
      <w:rFonts w:eastAsiaTheme="minorHAnsi"/>
      <w:sz w:val="28"/>
      <w:szCs w:val="28"/>
      <w:lang w:eastAsia="en-US"/>
    </w:rPr>
  </w:style>
  <w:style w:type="paragraph" w:customStyle="1" w:styleId="81">
    <w:name w:val="Основной текст (8)1"/>
    <w:basedOn w:val="a"/>
    <w:link w:val="8"/>
    <w:uiPriority w:val="99"/>
    <w:rsid w:val="002273BA"/>
    <w:pPr>
      <w:shd w:val="clear" w:color="auto" w:fill="FFFFFF"/>
      <w:spacing w:line="480" w:lineRule="exact"/>
      <w:jc w:val="both"/>
    </w:pPr>
    <w:rPr>
      <w:rFonts w:eastAsiaTheme="minorHAnsi"/>
      <w:sz w:val="28"/>
      <w:szCs w:val="28"/>
      <w:lang w:eastAsia="en-US"/>
    </w:rPr>
  </w:style>
  <w:style w:type="paragraph" w:customStyle="1" w:styleId="91">
    <w:name w:val="Основной текст (9)1"/>
    <w:basedOn w:val="a"/>
    <w:link w:val="9"/>
    <w:uiPriority w:val="99"/>
    <w:rsid w:val="002273BA"/>
    <w:pPr>
      <w:shd w:val="clear" w:color="auto" w:fill="FFFFFF"/>
      <w:spacing w:line="480" w:lineRule="exact"/>
      <w:ind w:hanging="340"/>
    </w:pPr>
    <w:rPr>
      <w:rFonts w:eastAsiaTheme="minorHAnsi"/>
      <w:i/>
      <w:iCs/>
      <w:sz w:val="28"/>
      <w:szCs w:val="28"/>
      <w:lang w:eastAsia="en-US"/>
    </w:rPr>
  </w:style>
  <w:style w:type="paragraph" w:customStyle="1" w:styleId="101">
    <w:name w:val="Основной текст (10)1"/>
    <w:basedOn w:val="a"/>
    <w:link w:val="10"/>
    <w:uiPriority w:val="99"/>
    <w:rsid w:val="002273BA"/>
    <w:pPr>
      <w:shd w:val="clear" w:color="auto" w:fill="FFFFFF"/>
      <w:spacing w:line="485" w:lineRule="exact"/>
      <w:jc w:val="both"/>
    </w:pPr>
    <w:rPr>
      <w:rFonts w:eastAsiaTheme="minorHAnsi"/>
      <w:i/>
      <w:iCs/>
      <w:sz w:val="28"/>
      <w:szCs w:val="28"/>
      <w:lang w:eastAsia="en-US"/>
    </w:rPr>
  </w:style>
  <w:style w:type="paragraph" w:customStyle="1" w:styleId="111">
    <w:name w:val="Основной текст (11)1"/>
    <w:basedOn w:val="a"/>
    <w:link w:val="11"/>
    <w:uiPriority w:val="99"/>
    <w:rsid w:val="002273BA"/>
    <w:pPr>
      <w:shd w:val="clear" w:color="auto" w:fill="FFFFFF"/>
      <w:spacing w:line="485" w:lineRule="exact"/>
    </w:pPr>
    <w:rPr>
      <w:rFonts w:eastAsiaTheme="minorHAnsi"/>
      <w:i/>
      <w:iCs/>
      <w:sz w:val="28"/>
      <w:szCs w:val="28"/>
      <w:lang w:eastAsia="en-US"/>
    </w:rPr>
  </w:style>
  <w:style w:type="paragraph" w:customStyle="1" w:styleId="121">
    <w:name w:val="Основной текст (12)1"/>
    <w:basedOn w:val="a"/>
    <w:link w:val="12"/>
    <w:uiPriority w:val="99"/>
    <w:rsid w:val="002273BA"/>
    <w:pPr>
      <w:shd w:val="clear" w:color="auto" w:fill="FFFFFF"/>
      <w:spacing w:line="485" w:lineRule="exact"/>
    </w:pPr>
    <w:rPr>
      <w:rFonts w:eastAsiaTheme="minorHAnsi"/>
      <w:b/>
      <w:bCs/>
      <w:i/>
      <w:iCs/>
      <w:sz w:val="30"/>
      <w:szCs w:val="30"/>
      <w:lang w:eastAsia="en-US"/>
    </w:rPr>
  </w:style>
  <w:style w:type="paragraph" w:customStyle="1" w:styleId="321">
    <w:name w:val="Заголовок №3 (2)1"/>
    <w:basedOn w:val="a"/>
    <w:link w:val="32"/>
    <w:uiPriority w:val="99"/>
    <w:rsid w:val="002273BA"/>
    <w:pPr>
      <w:shd w:val="clear" w:color="auto" w:fill="FFFFFF"/>
      <w:spacing w:line="485" w:lineRule="exact"/>
      <w:outlineLvl w:val="2"/>
    </w:pPr>
    <w:rPr>
      <w:rFonts w:eastAsiaTheme="minorHAnsi"/>
      <w:sz w:val="28"/>
      <w:szCs w:val="28"/>
      <w:lang w:eastAsia="en-US"/>
    </w:rPr>
  </w:style>
  <w:style w:type="paragraph" w:customStyle="1" w:styleId="31">
    <w:name w:val="Заголовок №31"/>
    <w:basedOn w:val="a"/>
    <w:link w:val="3"/>
    <w:uiPriority w:val="99"/>
    <w:rsid w:val="002273BA"/>
    <w:pPr>
      <w:shd w:val="clear" w:color="auto" w:fill="FFFFFF"/>
      <w:spacing w:line="485" w:lineRule="exact"/>
      <w:jc w:val="both"/>
      <w:outlineLvl w:val="2"/>
    </w:pPr>
    <w:rPr>
      <w:rFonts w:eastAsiaTheme="minorHAnsi"/>
      <w:sz w:val="28"/>
      <w:szCs w:val="28"/>
      <w:lang w:eastAsia="en-US"/>
    </w:rPr>
  </w:style>
  <w:style w:type="paragraph" w:customStyle="1" w:styleId="241">
    <w:name w:val="Заголовок №2 (4)1"/>
    <w:basedOn w:val="a"/>
    <w:link w:val="24"/>
    <w:uiPriority w:val="99"/>
    <w:rsid w:val="002273BA"/>
    <w:pPr>
      <w:shd w:val="clear" w:color="auto" w:fill="FFFFFF"/>
      <w:spacing w:line="485" w:lineRule="exact"/>
      <w:jc w:val="both"/>
      <w:outlineLvl w:val="1"/>
    </w:pPr>
    <w:rPr>
      <w:rFonts w:eastAsiaTheme="minorHAnsi"/>
      <w:b/>
      <w:bCs/>
      <w:sz w:val="28"/>
      <w:szCs w:val="28"/>
      <w:lang w:eastAsia="en-US"/>
    </w:rPr>
  </w:style>
  <w:style w:type="paragraph" w:customStyle="1" w:styleId="131">
    <w:name w:val="Основной текст (13)1"/>
    <w:basedOn w:val="a"/>
    <w:link w:val="13"/>
    <w:uiPriority w:val="99"/>
    <w:rsid w:val="002273BA"/>
    <w:pPr>
      <w:shd w:val="clear" w:color="auto" w:fill="FFFFFF"/>
      <w:spacing w:line="480" w:lineRule="exact"/>
    </w:pPr>
    <w:rPr>
      <w:rFonts w:eastAsiaTheme="minorHAnsi"/>
      <w:sz w:val="28"/>
      <w:szCs w:val="28"/>
      <w:lang w:eastAsia="en-US"/>
    </w:rPr>
  </w:style>
  <w:style w:type="character" w:customStyle="1" w:styleId="14">
    <w:name w:val="Основной текст (14)"/>
    <w:basedOn w:val="a0"/>
    <w:link w:val="141"/>
    <w:uiPriority w:val="99"/>
    <w:rsid w:val="00842C83"/>
    <w:rPr>
      <w:rFonts w:ascii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paragraph" w:customStyle="1" w:styleId="141">
    <w:name w:val="Основной текст (14)1"/>
    <w:basedOn w:val="a"/>
    <w:link w:val="14"/>
    <w:uiPriority w:val="99"/>
    <w:rsid w:val="00842C83"/>
    <w:pPr>
      <w:shd w:val="clear" w:color="auto" w:fill="FFFFFF"/>
      <w:spacing w:line="240" w:lineRule="atLeast"/>
    </w:pPr>
    <w:rPr>
      <w:rFonts w:eastAsiaTheme="minorHAnsi"/>
      <w:b/>
      <w:bCs/>
      <w:i/>
      <w:iCs/>
      <w:lang w:eastAsia="en-US"/>
    </w:rPr>
  </w:style>
  <w:style w:type="character" w:customStyle="1" w:styleId="15">
    <w:name w:val="Основной текст (15)"/>
    <w:basedOn w:val="a0"/>
    <w:link w:val="151"/>
    <w:uiPriority w:val="99"/>
    <w:rsid w:val="00444848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51">
    <w:name w:val="Основной текст (15)1"/>
    <w:basedOn w:val="a"/>
    <w:link w:val="15"/>
    <w:uiPriority w:val="99"/>
    <w:rsid w:val="00444848"/>
    <w:pPr>
      <w:shd w:val="clear" w:color="auto" w:fill="FFFFFF"/>
      <w:spacing w:line="240" w:lineRule="atLeast"/>
    </w:pPr>
    <w:rPr>
      <w:rFonts w:eastAsiaTheme="minorHAnsi"/>
      <w:b/>
      <w:bCs/>
      <w:lang w:eastAsia="en-US"/>
    </w:rPr>
  </w:style>
  <w:style w:type="character" w:customStyle="1" w:styleId="140">
    <w:name w:val="Основной текст (14) + Не полужирный"/>
    <w:basedOn w:val="14"/>
    <w:uiPriority w:val="99"/>
    <w:rsid w:val="00444848"/>
    <w:rPr>
      <w:rFonts w:ascii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character" w:customStyle="1" w:styleId="16">
    <w:name w:val="Основной текст (16)"/>
    <w:basedOn w:val="a0"/>
    <w:link w:val="161"/>
    <w:uiPriority w:val="99"/>
    <w:rsid w:val="00444848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160">
    <w:name w:val="Основной текст (16) + Полужирный"/>
    <w:basedOn w:val="16"/>
    <w:uiPriority w:val="99"/>
    <w:rsid w:val="00444848"/>
    <w:rPr>
      <w:rFonts w:ascii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paragraph" w:customStyle="1" w:styleId="161">
    <w:name w:val="Основной текст (16)1"/>
    <w:basedOn w:val="a"/>
    <w:link w:val="16"/>
    <w:uiPriority w:val="99"/>
    <w:rsid w:val="00444848"/>
    <w:pPr>
      <w:shd w:val="clear" w:color="auto" w:fill="FFFFFF"/>
      <w:spacing w:line="240" w:lineRule="atLeast"/>
    </w:pPr>
    <w:rPr>
      <w:rFonts w:eastAsiaTheme="minorHAnsi"/>
      <w:i/>
      <w:iCs/>
      <w:lang w:eastAsia="en-US"/>
    </w:rPr>
  </w:style>
  <w:style w:type="character" w:customStyle="1" w:styleId="18">
    <w:name w:val="Основной текст (18)"/>
    <w:basedOn w:val="a0"/>
    <w:link w:val="181"/>
    <w:uiPriority w:val="99"/>
    <w:rsid w:val="008664EB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81">
    <w:name w:val="Основной текст (18)1"/>
    <w:basedOn w:val="a"/>
    <w:link w:val="18"/>
    <w:uiPriority w:val="99"/>
    <w:rsid w:val="008664EB"/>
    <w:pPr>
      <w:shd w:val="clear" w:color="auto" w:fill="FFFFFF"/>
      <w:spacing w:line="413" w:lineRule="exact"/>
      <w:jc w:val="both"/>
    </w:pPr>
    <w:rPr>
      <w:rFonts w:eastAsiaTheme="minorHAnsi"/>
      <w:lang w:eastAsia="en-US"/>
    </w:rPr>
  </w:style>
  <w:style w:type="character" w:customStyle="1" w:styleId="30">
    <w:name w:val="Основной текст (3)"/>
    <w:basedOn w:val="a0"/>
    <w:link w:val="310"/>
    <w:uiPriority w:val="99"/>
    <w:rsid w:val="008664EB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3">
    <w:name w:val="Основной текст (3) + Полужирный"/>
    <w:basedOn w:val="30"/>
    <w:uiPriority w:val="99"/>
    <w:rsid w:val="008664EB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310">
    <w:name w:val="Основной текст (3)1"/>
    <w:basedOn w:val="a"/>
    <w:link w:val="30"/>
    <w:uiPriority w:val="99"/>
    <w:rsid w:val="008664EB"/>
    <w:pPr>
      <w:shd w:val="clear" w:color="auto" w:fill="FFFFFF"/>
      <w:spacing w:before="120" w:line="312" w:lineRule="exact"/>
      <w:ind w:hanging="360"/>
    </w:pPr>
    <w:rPr>
      <w:rFonts w:eastAsiaTheme="minorHAnsi"/>
      <w:lang w:eastAsia="en-US"/>
    </w:rPr>
  </w:style>
  <w:style w:type="character" w:customStyle="1" w:styleId="163">
    <w:name w:val="Основной текст (16) + Полужирный3"/>
    <w:basedOn w:val="16"/>
    <w:uiPriority w:val="99"/>
    <w:rsid w:val="00622B91"/>
    <w:rPr>
      <w:rFonts w:ascii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character" w:customStyle="1" w:styleId="162">
    <w:name w:val="Основной текст (16) + Не курсив"/>
    <w:basedOn w:val="16"/>
    <w:uiPriority w:val="99"/>
    <w:rsid w:val="00622B91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5">
    <w:name w:val="Основной текст (5)"/>
    <w:basedOn w:val="a0"/>
    <w:link w:val="51"/>
    <w:uiPriority w:val="99"/>
    <w:rsid w:val="00622B91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622B91"/>
    <w:pPr>
      <w:shd w:val="clear" w:color="auto" w:fill="FFFFFF"/>
      <w:spacing w:after="2220" w:line="571" w:lineRule="exact"/>
      <w:jc w:val="right"/>
    </w:pPr>
    <w:rPr>
      <w:rFonts w:eastAsiaTheme="minorHAnsi"/>
      <w:sz w:val="28"/>
      <w:szCs w:val="28"/>
      <w:lang w:eastAsia="en-US"/>
    </w:rPr>
  </w:style>
  <w:style w:type="character" w:customStyle="1" w:styleId="4">
    <w:name w:val="Основной текст (4)"/>
    <w:basedOn w:val="a0"/>
    <w:link w:val="41"/>
    <w:uiPriority w:val="99"/>
    <w:rsid w:val="006E7A5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0">
    <w:name w:val="Основной текст (20)"/>
    <w:basedOn w:val="a0"/>
    <w:link w:val="201"/>
    <w:uiPriority w:val="99"/>
    <w:rsid w:val="006E7A52"/>
    <w:rPr>
      <w:rFonts w:ascii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character" w:customStyle="1" w:styleId="200">
    <w:name w:val="Основной текст (20) + Не курсив"/>
    <w:basedOn w:val="20"/>
    <w:uiPriority w:val="99"/>
    <w:rsid w:val="006E7A52"/>
    <w:rPr>
      <w:rFonts w:ascii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character" w:customStyle="1" w:styleId="202">
    <w:name w:val="Основной текст (20) + Не полужирный"/>
    <w:basedOn w:val="20"/>
    <w:uiPriority w:val="99"/>
    <w:rsid w:val="006E7A52"/>
    <w:rPr>
      <w:rFonts w:ascii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6E7A52"/>
    <w:pPr>
      <w:shd w:val="clear" w:color="auto" w:fill="FFFFFF"/>
      <w:spacing w:line="317" w:lineRule="exact"/>
      <w:ind w:firstLine="380"/>
      <w:jc w:val="both"/>
    </w:pPr>
    <w:rPr>
      <w:rFonts w:eastAsiaTheme="minorHAnsi"/>
      <w:lang w:eastAsia="en-US"/>
    </w:rPr>
  </w:style>
  <w:style w:type="paragraph" w:customStyle="1" w:styleId="201">
    <w:name w:val="Основной текст (20)1"/>
    <w:basedOn w:val="a"/>
    <w:link w:val="20"/>
    <w:uiPriority w:val="99"/>
    <w:rsid w:val="006E7A52"/>
    <w:pPr>
      <w:shd w:val="clear" w:color="auto" w:fill="FFFFFF"/>
      <w:spacing w:line="408" w:lineRule="exact"/>
      <w:ind w:firstLine="1740"/>
    </w:pPr>
    <w:rPr>
      <w:rFonts w:eastAsiaTheme="minorHAnsi"/>
      <w:b/>
      <w:bCs/>
      <w:i/>
      <w:iCs/>
      <w:lang w:eastAsia="en-US"/>
    </w:rPr>
  </w:style>
  <w:style w:type="character" w:customStyle="1" w:styleId="2010">
    <w:name w:val="Основной текст (20) + Не курсив1"/>
    <w:basedOn w:val="20"/>
    <w:uiPriority w:val="99"/>
    <w:rsid w:val="00DA0AC8"/>
    <w:rPr>
      <w:rFonts w:ascii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character" w:customStyle="1" w:styleId="2011">
    <w:name w:val="Основной текст (20) + Не полужирный1"/>
    <w:basedOn w:val="20"/>
    <w:uiPriority w:val="99"/>
    <w:rsid w:val="00DA0AC8"/>
    <w:rPr>
      <w:rFonts w:ascii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character" w:customStyle="1" w:styleId="1620">
    <w:name w:val="Основной текст (16) + Полужирный2"/>
    <w:basedOn w:val="16"/>
    <w:uiPriority w:val="99"/>
    <w:rsid w:val="00DA0AC8"/>
    <w:rPr>
      <w:rFonts w:ascii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character" w:customStyle="1" w:styleId="1410">
    <w:name w:val="Основной текст (14) + Не полужирный1"/>
    <w:basedOn w:val="14"/>
    <w:uiPriority w:val="99"/>
    <w:rsid w:val="0058622A"/>
    <w:rPr>
      <w:rFonts w:ascii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character" w:customStyle="1" w:styleId="1610">
    <w:name w:val="Основной текст (16) + Полужирный1"/>
    <w:basedOn w:val="16"/>
    <w:uiPriority w:val="99"/>
    <w:rsid w:val="0058622A"/>
    <w:rPr>
      <w:rFonts w:ascii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character" w:customStyle="1" w:styleId="2105pt">
    <w:name w:val="Основной текст (2) + 10;5 pt;Не полужирный"/>
    <w:basedOn w:val="a0"/>
    <w:rsid w:val="00845E42"/>
  </w:style>
  <w:style w:type="paragraph" w:customStyle="1" w:styleId="22">
    <w:name w:val="Основной текст2"/>
    <w:basedOn w:val="a"/>
    <w:rsid w:val="00845E42"/>
    <w:pPr>
      <w:widowControl w:val="0"/>
      <w:shd w:val="clear" w:color="auto" w:fill="FFFFFF"/>
      <w:spacing w:before="240" w:line="293" w:lineRule="exact"/>
    </w:pPr>
    <w:rPr>
      <w:color w:val="000000"/>
      <w:spacing w:val="3"/>
      <w:sz w:val="21"/>
      <w:szCs w:val="21"/>
    </w:rPr>
  </w:style>
  <w:style w:type="character" w:customStyle="1" w:styleId="12pt">
    <w:name w:val="Основной текст + 12 pt;Не полужирный"/>
    <w:basedOn w:val="a0"/>
    <w:rsid w:val="00845E42"/>
    <w:rPr>
      <w:rFonts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846A9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6A92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TableGrid">
    <w:name w:val="TableGrid"/>
    <w:rsid w:val="008752F1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752F1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8752F1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b">
    <w:name w:val="Strong"/>
    <w:basedOn w:val="a0"/>
    <w:uiPriority w:val="22"/>
    <w:qFormat/>
    <w:rsid w:val="008752F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2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8DBF2-9FF8-4FBA-A9DB-B1036C7B7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8</Pages>
  <Words>1748</Words>
  <Characters>9964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65</cp:revision>
  <cp:lastPrinted>2024-10-28T08:35:00Z</cp:lastPrinted>
  <dcterms:created xsi:type="dcterms:W3CDTF">2021-09-04T12:05:00Z</dcterms:created>
  <dcterms:modified xsi:type="dcterms:W3CDTF">2025-09-17T17:59:00Z</dcterms:modified>
</cp:coreProperties>
</file>