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52967992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 Большеатменская СОШ"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6899429)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«Окружающий мир»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left"/>
      </w:pPr>
    </w:p>
    <w:bookmarkStart w:name="block-52967992" w:id="1"/>
    <w:p>
      <w:pPr>
        <w:sectPr>
          <w:pgSz w:w="11906" w:h="16383" w:orient="portrait"/>
        </w:sectPr>
      </w:pPr>
    </w:p>
    <w:bookmarkEnd w:id="1"/>
    <w:bookmarkEnd w:id="0"/>
    <w:bookmarkStart w:name="block-52967991" w:id="2"/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окружающего мира,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место в структуре учебного плана, а также подходы к отбору содержания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планируемым результатам.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Планируемые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>
      <w:pPr>
        <w:spacing w:before="0" w:after="0" w:line="264"/>
        <w:ind w:left="120"/>
        <w:jc w:val="left"/>
      </w:pPr>
    </w:p>
    <w:p>
      <w:pPr>
        <w:spacing w:before="0" w:after="0" w:line="264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ЗАПИСКА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раскрытие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роли человека в природе и обществе;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рекомендованных для изучения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окружающего мира, ‒ </w:t>
      </w:r>
      <w:bookmarkStart w:name="068b5492-f5c6-418c-9f3d-480525df396e" w:id="3"/>
      <w:r>
        <w:rPr>
          <w:rFonts w:ascii="Times New Roman" w:hAnsi="Times New Roman"/>
          <w:b w:val="false"/>
          <w:i w:val="false"/>
          <w:color w:val="000000"/>
          <w:sz w:val="28"/>
        </w:rPr>
        <w:t>270 часов</w:t>
      </w:r>
      <w:bookmarkEnd w:id="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(два часа в неделю в каждом классе): 1 класс – </w:t>
      </w:r>
      <w:bookmarkStart w:name="ed7f0363-2dd2-42cc-a712-86adf9036dbf" w:id="4"/>
      <w:r>
        <w:rPr>
          <w:rFonts w:ascii="Times New Roman" w:hAnsi="Times New Roman"/>
          <w:b w:val="false"/>
          <w:i w:val="false"/>
          <w:color w:val="000000"/>
          <w:sz w:val="28"/>
        </w:rPr>
        <w:t>66 часов</w:t>
      </w:r>
      <w:bookmarkEnd w:id="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2 класс – 68 часов, 3 класс – 68 часов, 4 класс – 68 часов. </w:t>
      </w:r>
    </w:p>
    <w:bookmarkStart w:name="block-52967991" w:id="5"/>
    <w:p>
      <w:pPr>
        <w:sectPr>
          <w:pgSz w:w="11906" w:h="16383" w:orient="portrait"/>
        </w:sectPr>
      </w:pPr>
    </w:p>
    <w:bookmarkEnd w:id="5"/>
    <w:bookmarkEnd w:id="2"/>
    <w:bookmarkStart w:name="block-52967994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Режим труда и отдыха.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и красота рукотворного мира. Правила поведения в социуме.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1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иллюстрацию явления (объекта, предмета) с его названием.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наизусть слова гимна России;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домашних и диких животных, объяснять, чем они различаются.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общения в совместной деятельности: договариваться,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при участии учителя устранять возникающие конфликты.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Методы познания природы: наблюдения, опыты, измерения.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информационно-телекоммуникационную сеть «Интернет».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(ПРОПЕДЕВТИЧЕСКИЙ УРОВЕНЬ)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во 2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символы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деревья, кустарники, травы; приводить примеры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прошлое, настоящее, будущее.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информацию, представленную в тексте, графически, аудиовизуально;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схеме, таблице;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используя текстовую информацию, заполнять таблицы; дополнять схемы;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пример (рисунок, предложенную ситуацию) со временем протекания.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современные события от имени их участника.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с небольшой помощью учителя последовательность действий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изучения природы. Карта мира. Материки и части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Первоначальные представления о бактериях.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Грибы: строение шляпочных грибов. Грибы съедобные и несъедобные.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3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цепи питания в природном сообществе;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«век», «столетие», «историческое время»;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историческое событие с датой (историческим периодом).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при работе в информационной среде.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понятиях, соотносить понятия и термины с их краткой характеристикой: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условия жизни на Земле;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примеры, кратко характеризовать представителей разных царств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Отечества. «Лента времени» и историческая карта.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Здоровый образ жизни: профилактика вредных привычек.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4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последовательность этапов возрастного развития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объекты природы с принадлежностью к определённой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природные объекты по принадлежности к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 о знаменательных страницах истории нашей страны (в рамках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способствуют формированию умений: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планировать алгоритм решения учебной задачи;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работы; планировать работу над ошибками;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bookmarkStart w:name="block-52967994" w:id="7"/>
    <w:p>
      <w:pPr>
        <w:sectPr>
          <w:pgSz w:w="11906" w:h="16383" w:orient="portrait"/>
        </w:sectPr>
      </w:pPr>
    </w:p>
    <w:bookmarkEnd w:id="7"/>
    <w:bookmarkEnd w:id="6"/>
    <w:bookmarkStart w:name="block-52967995" w:id="8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ОКРУЖАЮЩЕМУ МИРУ НА УРОВНЕ НАЧАЛЬНОГО ОБЩЕГО ОБРАЗОВАНИЯ</w:t>
      </w:r>
    </w:p>
    <w:p>
      <w:pPr>
        <w:spacing w:before="0" w:after="0" w:line="257"/>
        <w:ind w:left="120"/>
        <w:jc w:val="both"/>
      </w:pP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 освоения программы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>
      <w:pPr>
        <w:numPr>
          <w:ilvl w:val="0"/>
          <w:numId w:val="3"/>
        </w:numPr>
        <w:spacing w:before="0" w:after="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благополучия: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части объекта (объекты) по определённому признаку;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экспериментам, проводимым под руководством учителя;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видео-, графическую, звуковую информацию в соответствии с учебной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 и операций.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и самооценка: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контроль процесса и результата своей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ошибки в своей работе и устанавливать их причины;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корректировать их.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не допускать конфликтов, при их возникновении мирно разрешать их без участия взрослого;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название своего населённого пункта, региона, страны;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ухода за комнатными растениями и домашними животными;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использования электронных средств, оснащенных экраном;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здорового питания и личной гигиены;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пешехода;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важных событий прошлого и настоящего родного края;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трудовой деятельности и профессий жителей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внешних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режим дня и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осуществлять коммуникацию в школьных сообществах с помощью учителя (при необходимости).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государственную символику Российской Федерации (гимн, герб, флаг);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государственным символам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карте мира материки, изученные страны мира;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расходы и доходы семейного бюджета;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проводить простейшую классификацию;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профилактики заболеваний;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во дворе жилого дома;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исторической карте места изученных исторических событий;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изученных событий на «ленте времени»;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права и обязанности гражданина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экологические проблемы и определять пути их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Интернете;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bookmarkStart w:name="block-52967995" w:id="9"/>
    <w:p>
      <w:pPr>
        <w:sectPr>
          <w:pgSz w:w="11906" w:h="16383" w:orient="portrait"/>
        </w:sectPr>
      </w:pPr>
    </w:p>
    <w:bookmarkEnd w:id="9"/>
    <w:bookmarkEnd w:id="8"/>
    <w:bookmarkStart w:name="block-52967993" w:id="1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9"/>
        <w:gridCol w:w="2560"/>
        <w:gridCol w:w="1421"/>
        <w:gridCol w:w="2456"/>
        <w:gridCol w:w="2579"/>
        <w:gridCol w:w="3849"/>
      </w:tblGrid>
      <w:tr>
        <w:trPr>
          <w:trHeight w:val="300" w:hRule="atLeast"/>
          <w:trHeight w:val="144" w:hRule="atLeast"/>
        </w:trPr>
        <w:tc>
          <w:tcPr>
            <w:tcW w:w="5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80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3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255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9"/>
        <w:gridCol w:w="2320"/>
        <w:gridCol w:w="1457"/>
        <w:gridCol w:w="2499"/>
        <w:gridCol w:w="2618"/>
        <w:gridCol w:w="3951"/>
      </w:tblGrid>
      <w:tr>
        <w:trPr>
          <w:trHeight w:val="300" w:hRule="atLeast"/>
          <w:trHeight w:val="144" w:hRule="atLeast"/>
        </w:trPr>
        <w:tc>
          <w:tcPr>
            <w:tcW w:w="5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3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2967993" w:id="11"/>
    <w:p>
      <w:pPr>
        <w:sectPr>
          <w:pgSz w:w="16383" w:h="11906" w:orient="landscape"/>
        </w:sectPr>
      </w:pPr>
    </w:p>
    <w:bookmarkEnd w:id="11"/>
    <w:bookmarkEnd w:id="10"/>
    <w:bookmarkStart w:name="block-52967997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 Профессии людей, которые заботятся о животных. Мои домашние питомцы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9"/>
        <w:gridCol w:w="3600"/>
        <w:gridCol w:w="1066"/>
        <w:gridCol w:w="2043"/>
        <w:gridCol w:w="2194"/>
        <w:gridCol w:w="1538"/>
        <w:gridCol w:w="2684"/>
      </w:tblGrid>
      <w:tr>
        <w:trPr>
          <w:trHeight w:val="510" w:hRule="atLeast"/>
          <w:trHeight w:val="144" w:hRule="atLeast"/>
        </w:trPr>
        <w:tc>
          <w:tcPr>
            <w:tcW w:w="3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96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праздники. Родной край, город (село)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1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1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https://m.edsoo.ru/f840c162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https://m.edsoo.ru/f840f9fc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https://m.edsoo.ru/f840ff74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https://m.edsoo.ru/f841330e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https://m.edsoo.ru/f84123aa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9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https://m.edsoo.ru/f840c7ca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https://m.edsoo.ru/f840c392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https://m.edsoo.ru/f840d328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https://m.edsoo.ru/f840cb62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https://m.edsoo.ru/f840ce78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https://m.edsoo.ru/f840d03a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https://m.edsoo.ru/f840da26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https://m.edsoo.ru/f840df26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https://m.edsoo.ru/f840e0de</w:t>
              </w:r>
            </w:hyperlink>
          </w:p>
        </w:tc>
      </w:tr>
      <w:tr>
        <w:trPr>
          <w:trHeight w:val="13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https://m.edsoo.ru/f840e282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https://m.edsoo.ru/f840e41c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https://m.edsoo.ru/f840e6a6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https://m.edsoo.ru/f840e85e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https://m.edsoo.ru/f840ea16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https://m.edsoo.ru/f840ea16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https://m.edsoo.ru/f840ebe2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https://m.edsoo.ru/f840ed90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https://m.edsoo.ru/f840ef2a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https://m.edsoo.ru/f840fde4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https://m.edsoo.ru/f840f240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https://m.edsoo.ru/f84104ba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https://m.edsoo.ru/f8410f78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https://m.edsoo.ru/f84116c6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https://m.edsoo.ru/f8410dd4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https://m.edsoo.ru/f8410aa0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https://m.edsoo.ru/f8410654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https://m.edsoo.ru/f8410c3a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https://m.edsoo.ru/f8410910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«Человек – часть природы. Строение тела человека»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https://m.edsoo.ru/f8411f90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https://m.edsoo.ru/f8411dd8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https://m.edsoo.ru/f8411c0c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https://m.edsoo.ru/f84118a6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https://m.edsoo.ru/f84112c0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https://m.edsoo.ru/f841254e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https://m.edsoo.ru/f8412706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https://m.edsoo.ru/f8412896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https://m.edsoo.ru/f8412a1c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https://m.edsoo.ru/f8412ef4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https://m.edsoo.ru/f8413c3c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https://m.edsoo.ru/f8413e30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https://m.edsoo.ru/f84140ba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https://m.edsoo.ru/f841380e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https://m.edsoo.ru/f8414d1c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https://m.edsoo.ru/f8414eca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https://m.edsoo.ru/f8418dc2</w:t>
              </w:r>
            </w:hyperlink>
          </w:p>
        </w:tc>
      </w:tr>
      <w:tr>
        <w:trPr>
          <w:trHeight w:val="19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https://m.edsoo.ru/f8415118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https://m.edsoo.ru/f8415b9a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https://m.edsoo.ru/f841580c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https://m.edsoo.ru/f8415636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https://m.edsoo.ru/f8418dc2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https://m.edsoo.ru/f8415da2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https://m.edsoo.ru/f8415f50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https://m.edsoo.ru/f8416306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https://m.edsoo.ru/f84164be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https://m.edsoo.ru/f8416180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https://m.edsoo.ru/f8416996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https://m.edsoo.ru/f8416b58</w:t>
              </w:r>
            </w:hyperlink>
          </w:p>
        </w:tc>
      </w:tr>
      <w:tr>
        <w:trPr>
          <w:trHeight w:val="19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https://m.edsoo.ru/f8416cfc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https://m.edsoo.ru/f8416fae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https://m.edsoo.ru/f8417b34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https://m.edsoo.ru/f8417d1e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https://m.edsoo.ru/f8417f08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https://m.edsoo.ru/f84181ce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https://m.edsoo.ru/f84185ac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https://m.edsoo.ru/f8417526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https://m.edsoo.ru/f8419c54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https://m.edsoo.ru/f8419894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https://m.edsoo.ru/f841b284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https://m.edsoo.ru/f841b4aa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https://m.edsoo.ru/f841c56c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https://m.edsoo.ru/f841c800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https://m.edsoo.ru/f841c9f4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https://m.edsoo.ru/f841dac0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https://m.edsoo.ru/f841d188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https://m.edsoo.ru/f841d8ea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https://m.edsoo.ru/f841d336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https://m.edsoo.ru/f841dc50</w:t>
              </w:r>
            </w:hyperlink>
          </w:p>
        </w:tc>
      </w:tr>
      <w:tr>
        <w:trPr>
          <w:trHeight w:val="6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"Оценим свои достижения"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2967997" w:id="13"/>
    <w:p>
      <w:pPr>
        <w:sectPr>
          <w:pgSz w:w="16383" w:h="11906" w:orient="landscape"/>
        </w:sectPr>
      </w:pPr>
    </w:p>
    <w:bookmarkEnd w:id="13"/>
    <w:bookmarkEnd w:id="12"/>
    <w:bookmarkStart w:name="block-52967996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2. ДЛЯ САМОСТОЯТЕЛЬНОГО КОНСТРУИРОВАНИЯ ПОУРОЧНОГО ПЛАНИРОВАНИЯ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народов России. Фольклор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детенышах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пресмыкающиеся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Россия, Российская Федерация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истории: как Москва строилась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Московский государственный университет северная столица. Достопримечательности 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урок.Тематическая проверочная работа по разделу «Человек и общество»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с использованием компаса. Практическая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урок.Тематическая проверочная работа по разделу «Человек и природа»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https://m.edsoo.ru/f841330e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https://m.edsoo.ru/f841254e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https://m.edsoo.ru/f84123aa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https://m.edsoo.ru/f8412d5a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https://m.edsoo.ru/f84140ba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https://m.edsoo.ru/f841427c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https://m.edsoo.ru/f84134bc</w:t>
              </w:r>
            </w:hyperlink>
          </w:p>
        </w:tc>
      </w:tr>
      <w:tr>
        <w:trPr>
          <w:trHeight w:val="19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https://m.edsoo.ru/f841380e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https://m.edsoo.ru/f8413e30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https://m.edsoo.ru/f841367e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Трудолюбие как общественно значимая ценность в культуре народов России. Традиции воспитания трудолюбия у детей разных народов нашей страны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https://m.edsoo.ru/f8413c3c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https://m.edsoo.ru/f841213e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https://m.edsoo.ru/f8412ef4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https://m.edsoo.ru/f841314c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https://m.edsoo.ru/f841481c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https://m.edsoo.ru/f8414650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https://m.edsoo.ru/f84149d4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https://m.edsoo.ru/f8414b6e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https://m.edsoo.ru/f84112c0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«Наша Родина – Российская Федерация»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https://m.edsoo.ru/f840c162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https://m.edsoo.ru/f840c392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https://m.edsoo.ru/f840c9c8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https://m.edsoo.ru/f840c7ca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https://m.edsoo.ru/f840cce8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https://m.edsoo.ru/f840cb62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водоемы, реки. Круговорот воды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https://m.edsoo.ru/f840ce78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https://m.edsoo.ru/f840d03a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https://m.edsoo.ru/f840d328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https://m.edsoo.ru/f840d846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https://m.edsoo.ru/f8412706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https://m.edsoo.ru/f8412896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https://m.edsoo.ru/f840dd78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https://m.edsoo.ru/f840dbde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https://m.edsoo.ru/f840f9fc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https://m.edsoo.ru/f840df26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https://m.edsoo.ru/f840f240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https://m.edsoo.ru/f840e0de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https://m.edsoo.ru/f840e282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https://m.edsoo.ru/f840e41c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https://m.edsoo.ru/f840e6a6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https://m.edsoo.ru/f840fde4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https://m.edsoo.ru/f8412a1c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https://m.edsoo.ru/f840e85e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https://m.edsoo.ru/f840ea16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https://m.edsoo.ru/f840ebe2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https://m.edsoo.ru/f840ed90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https://m.edsoo.ru/f840ef2a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https://m.edsoo.ru/f840f0b0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https://m.edsoo.ru/f8412b98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https://m.edsoo.ru/f841030c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https://m.edsoo.ru/f840ff74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https://m.edsoo.ru/f8410122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https://m.edsoo.ru/f84104ba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https://m.edsoo.ru/f8410654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https://m.edsoo.ru/f84116c6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https://m.edsoo.ru/f8410aa0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https://m.edsoo.ru/f8410dd4</w:t>
              </w:r>
            </w:hyperlink>
          </w:p>
        </w:tc>
      </w:tr>
      <w:tr>
        <w:trPr>
          <w:trHeight w:val="9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https://m.edsoo.ru/f8411108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https://m.edsoo.ru/f841146e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https://m.edsoo.ru/f8410f78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«Человек – часть природы. Строение тела человека»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https://m.edsoo.ru/f8410c3a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https://m.edsoo.ru/f84118a6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https://m.edsoo.ru/f8411a5e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https://m.edsoo.ru/f8410910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https://m.edsoo.ru/f8411c0c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https://m.edsoo.ru/f8411dd8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https://m.edsoo.ru/f8411f90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8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https://m.edsoo.ru/f841d8ea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https://m.edsoo.ru/f841d188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https://m.edsoo.ru/f841d336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https://m.edsoo.ru/f841dac0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https://m.edsoo.ru/f841e664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https://m.edsoo.ru/f841e4c0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https://m.edsoo.ru/f841e876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https://m.edsoo.ru/f841dc50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https://m.edsoo.ru/f8418bb0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https://m.edsoo.ru/f8418dc2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https://m.edsoo.ru/f841a082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https://m.edsoo.ru/f841a262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https://m.edsoo.ru/f8419894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https://m.edsoo.ru/f8419894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https://m.edsoo.ru/f8419c54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https://m.edsoo.ru/f841b284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https://m.edsoo.ru/f8419e7a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https://m.edsoo.ru/f841b4aa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https://m.edsoo.ru/f841b694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https://m.edsoo.ru/f841b89c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https://m.edsoo.ru/f841bf72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https://m.edsoo.ru/f841c12a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https://m.edsoo.ru/f841c56c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https://m.edsoo.ru/f841c800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https://m.edsoo.ru/f841c9f4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https://m.edsoo.ru/f841cd14</w:t>
              </w:r>
            </w:hyperlink>
          </w:p>
        </w:tc>
      </w:tr>
      <w:tr>
        <w:trPr>
          <w:trHeight w:val="8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https://m.edsoo.ru/f841cf94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https://m.edsoo.ru/f841ae1a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https://m.edsoo.ru/f8415b9a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https://m.edsoo.ru/f841d516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https://m.edsoo.ru/f841a62c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https://m.edsoo.ru/f841a82a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«История Отечества»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https://m.edsoo.ru/f8414d1c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https://m.edsoo.ru/f8414eca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времен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8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https://m.edsoo.ru/f841668a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https://m.edsoo.ru/f841668a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https://m.edsoo.ru/f8416806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https://m.edsoo.ru/f8416996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https://m.edsoo.ru/f8416b58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https://m.edsoo.ru/f8416cfc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https://m.edsoo.ru/f8416fae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https://m.edsoo.ru/f8417382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водоемов человеком (хозяйственная деятельность, отдых). Охрана рек и водоемов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https://m.edsoo.ru/f8417526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https://m.edsoo.ru/f8417918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https://m.edsoo.ru/f8417b34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https://m.edsoo.ru/f8417d1e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https://m.edsoo.ru/f8417f08</w:t>
              </w:r>
            </w:hyperlink>
          </w:p>
        </w:tc>
      </w:tr>
      <w:tr>
        <w:trPr>
          <w:trHeight w:val="208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https://m.edsoo.ru/f84183b8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https://m.edsoo.ru/f84181ce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https://m.edsoo.ru/f8418778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https://m.edsoo.ru/f84185ac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https://m.edsoo.ru/f841546a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https://m.edsoo.ru/f841580c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https://m.edsoo.ru/f8415118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https://m.edsoo.ru/f84152c6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https://m.edsoo.ru/f8415636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по итогам обучения в 4 классе/ Всероссийская проверочная работа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https://m.edsoo.ru/f8415da2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https://m.edsoo.ru/f8416306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https://m.edsoo.ru/f8416180</w:t>
              </w:r>
            </w:hyperlink>
          </w:p>
        </w:tc>
      </w:tr>
      <w:tr>
        <w:trPr>
          <w:trHeight w:val="20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https://m.edsoo.ru/f8415f50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Проверочная работа «Оценим свои достижения»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2967996" w:id="15"/>
    <w:p>
      <w:pPr>
        <w:sectPr>
          <w:pgSz w:w="16383" w:h="11906" w:orient="landscape"/>
        </w:sectPr>
      </w:pPr>
    </w:p>
    <w:bookmarkEnd w:id="15"/>
    <w:bookmarkEnd w:id="14"/>
    <w:bookmarkStart w:name="block-52967998" w:id="16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8"/>
        <w:gridCol w:w="10861"/>
      </w:tblGrid>
      <w:tr>
        <w:trPr>
          <w:trHeight w:val="7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>
        <w:trPr>
          <w:trHeight w:val="253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пешехода;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в природе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безопасно пользоваться бытовыми электроприборами;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использования электронных средств, оснащенных экраном;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4"/>
        <w:gridCol w:w="10865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>
        <w:trPr>
          <w:trHeight w:val="159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в школе,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и питания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3"/>
        <w:gridCol w:w="10866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18"/>
        <w:gridCol w:w="10851"/>
      </w:tblGrid>
      <w:tr>
        <w:trPr>
          <w:trHeight w:val="79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4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bookmarkStart w:name="block-52967998" w:id="17"/>
    <w:p>
      <w:pPr>
        <w:sectPr>
          <w:pgSz w:w="11906" w:h="16383" w:orient="portrait"/>
        </w:sectPr>
      </w:pPr>
    </w:p>
    <w:bookmarkEnd w:id="17"/>
    <w:bookmarkEnd w:id="16"/>
    <w:bookmarkStart w:name="block-52967999" w:id="18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05"/>
        <w:gridCol w:w="11864"/>
      </w:tblGrid>
      <w:tr>
        <w:trPr>
          <w:trHeight w:val="40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труда и отдыха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Сезонные изменения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>
        <w:trPr>
          <w:trHeight w:val="121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7"/>
        <w:gridCol w:w="12042"/>
      </w:tblGrid>
      <w:tr>
        <w:trPr>
          <w:trHeight w:val="4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>
        <w:trPr>
          <w:trHeight w:val="111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Материки, океаны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>
        <w:trPr>
          <w:trHeight w:val="139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87"/>
        <w:gridCol w:w="11682"/>
      </w:tblGrid>
      <w:tr>
        <w:trPr>
          <w:trHeight w:val="40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части света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630"/>
        <w:gridCol w:w="10789"/>
      </w:tblGrid>
      <w:tr>
        <w:trPr>
          <w:trHeight w:val="4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>
        <w:trPr>
          <w:trHeight w:val="10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>
        <w:trPr>
          <w:trHeight w:val="208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bookmarkStart w:name="block-52967999" w:id="19"/>
    <w:p>
      <w:pPr>
        <w:sectPr>
          <w:pgSz w:w="11906" w:h="16383" w:orient="portrait"/>
        </w:sectPr>
      </w:pPr>
    </w:p>
    <w:bookmarkEnd w:id="19"/>
    <w:bookmarkEnd w:id="18"/>
    <w:bookmarkStart w:name="block-52968000" w:id="20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52968000" w:id="21"/>
    <w:p>
      <w:pPr>
        <w:sectPr>
          <w:pgSz w:w="11906" w:h="16383" w:orient="portrait"/>
        </w:sectPr>
      </w:pPr>
    </w:p>
    <w:bookmarkEnd w:id="21"/>
    <w:bookmarkEnd w:id="20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16e4" Type="http://schemas.openxmlformats.org/officeDocument/2006/relationships/hyperlink" Id="rId4"/>
    <Relationship TargetMode="External" Target="https://m.edsoo.ru/7f4116e4" Type="http://schemas.openxmlformats.org/officeDocument/2006/relationships/hyperlink" Id="rId5"/>
    <Relationship TargetMode="External" Target="https://m.edsoo.ru/7f4116e4" Type="http://schemas.openxmlformats.org/officeDocument/2006/relationships/hyperlink" Id="rId6"/>
    <Relationship TargetMode="External" Target="https://m.edsoo.ru/7f4116e4" Type="http://schemas.openxmlformats.org/officeDocument/2006/relationships/hyperlink" Id="rId7"/>
    <Relationship TargetMode="External" Target="https://m.edsoo.ru/7f4116e4" Type="http://schemas.openxmlformats.org/officeDocument/2006/relationships/hyperlink" Id="rId8"/>
    <Relationship TargetMode="External" Target="https://m.edsoo.ru/7f4116e4" Type="http://schemas.openxmlformats.org/officeDocument/2006/relationships/hyperlink" Id="rId9"/>
    <Relationship TargetMode="External" Target="https://m.edsoo.ru/7f4116e4" Type="http://schemas.openxmlformats.org/officeDocument/2006/relationships/hyperlink" Id="rId10"/>
    <Relationship TargetMode="External" Target="https://m.edsoo.ru/7f4116e4" Type="http://schemas.openxmlformats.org/officeDocument/2006/relationships/hyperlink" Id="rId11"/>
    <Relationship TargetMode="External" Target="https://m.edsoo.ru/7f4116e4" Type="http://schemas.openxmlformats.org/officeDocument/2006/relationships/hyperlink" Id="rId12"/>
    <Relationship TargetMode="External" Target="https://m.edsoo.ru/7f4116e4" Type="http://schemas.openxmlformats.org/officeDocument/2006/relationships/hyperlink" Id="rId13"/>
    <Relationship TargetMode="External" Target="https://m.edsoo.ru/7f4116e4" Type="http://schemas.openxmlformats.org/officeDocument/2006/relationships/hyperlink" Id="rId14"/>
    <Relationship TargetMode="External" Target="https://m.edsoo.ru/7f412850" Type="http://schemas.openxmlformats.org/officeDocument/2006/relationships/hyperlink" Id="rId15"/>
    <Relationship TargetMode="External" Target="https://m.edsoo.ru/7f412850" Type="http://schemas.openxmlformats.org/officeDocument/2006/relationships/hyperlink" Id="rId16"/>
    <Relationship TargetMode="External" Target="https://m.edsoo.ru/7f412850" Type="http://schemas.openxmlformats.org/officeDocument/2006/relationships/hyperlink" Id="rId17"/>
    <Relationship TargetMode="External" Target="https://m.edsoo.ru/7f412850" Type="http://schemas.openxmlformats.org/officeDocument/2006/relationships/hyperlink" Id="rId18"/>
    <Relationship TargetMode="External" Target="https://m.edsoo.ru/7f412850" Type="http://schemas.openxmlformats.org/officeDocument/2006/relationships/hyperlink" Id="rId19"/>
    <Relationship TargetMode="External" Target="https://m.edsoo.ru/7f412850" Type="http://schemas.openxmlformats.org/officeDocument/2006/relationships/hyperlink" Id="rId20"/>
    <Relationship TargetMode="External" Target="https://m.edsoo.ru/7f412850" Type="http://schemas.openxmlformats.org/officeDocument/2006/relationships/hyperlink" Id="rId21"/>
    <Relationship TargetMode="External" Target="https://m.edsoo.ru/7f412850" Type="http://schemas.openxmlformats.org/officeDocument/2006/relationships/hyperlink" Id="rId22"/>
    <Relationship TargetMode="External" Target="https://m.edsoo.ru/7f412850" Type="http://schemas.openxmlformats.org/officeDocument/2006/relationships/hyperlink" Id="rId23"/>
    <Relationship TargetMode="External" Target="https://m.edsoo.ru/f840c162" Type="http://schemas.openxmlformats.org/officeDocument/2006/relationships/hyperlink" Id="rId24"/>
    <Relationship TargetMode="External" Target="https://m.edsoo.ru/f840f9fc" Type="http://schemas.openxmlformats.org/officeDocument/2006/relationships/hyperlink" Id="rId25"/>
    <Relationship TargetMode="External" Target="https://m.edsoo.ru/f840ff74" Type="http://schemas.openxmlformats.org/officeDocument/2006/relationships/hyperlink" Id="rId26"/>
    <Relationship TargetMode="External" Target="https://m.edsoo.ru/f841330e" Type="http://schemas.openxmlformats.org/officeDocument/2006/relationships/hyperlink" Id="rId27"/>
    <Relationship TargetMode="External" Target="https://m.edsoo.ru/f84123aa" Type="http://schemas.openxmlformats.org/officeDocument/2006/relationships/hyperlink" Id="rId28"/>
    <Relationship TargetMode="External" Target="https://m.edsoo.ru/f840c7ca" Type="http://schemas.openxmlformats.org/officeDocument/2006/relationships/hyperlink" Id="rId29"/>
    <Relationship TargetMode="External" Target="https://m.edsoo.ru/f840c392" Type="http://schemas.openxmlformats.org/officeDocument/2006/relationships/hyperlink" Id="rId30"/>
    <Relationship TargetMode="External" Target="https://m.edsoo.ru/f840d328" Type="http://schemas.openxmlformats.org/officeDocument/2006/relationships/hyperlink" Id="rId31"/>
    <Relationship TargetMode="External" Target="https://m.edsoo.ru/f840cb62" Type="http://schemas.openxmlformats.org/officeDocument/2006/relationships/hyperlink" Id="rId32"/>
    <Relationship TargetMode="External" Target="https://m.edsoo.ru/f840ce78" Type="http://schemas.openxmlformats.org/officeDocument/2006/relationships/hyperlink" Id="rId33"/>
    <Relationship TargetMode="External" Target="https://m.edsoo.ru/f840d03a" Type="http://schemas.openxmlformats.org/officeDocument/2006/relationships/hyperlink" Id="rId34"/>
    <Relationship TargetMode="External" Target="https://m.edsoo.ru/f840da26" Type="http://schemas.openxmlformats.org/officeDocument/2006/relationships/hyperlink" Id="rId35"/>
    <Relationship TargetMode="External" Target="https://m.edsoo.ru/f840df26" Type="http://schemas.openxmlformats.org/officeDocument/2006/relationships/hyperlink" Id="rId36"/>
    <Relationship TargetMode="External" Target="https://m.edsoo.ru/f840e0de" Type="http://schemas.openxmlformats.org/officeDocument/2006/relationships/hyperlink" Id="rId37"/>
    <Relationship TargetMode="External" Target="https://m.edsoo.ru/f840e282" Type="http://schemas.openxmlformats.org/officeDocument/2006/relationships/hyperlink" Id="rId38"/>
    <Relationship TargetMode="External" Target="https://m.edsoo.ru/f840e41c" Type="http://schemas.openxmlformats.org/officeDocument/2006/relationships/hyperlink" Id="rId39"/>
    <Relationship TargetMode="External" Target="https://m.edsoo.ru/f840e6a6" Type="http://schemas.openxmlformats.org/officeDocument/2006/relationships/hyperlink" Id="rId40"/>
    <Relationship TargetMode="External" Target="https://m.edsoo.ru/f840e85e" Type="http://schemas.openxmlformats.org/officeDocument/2006/relationships/hyperlink" Id="rId41"/>
    <Relationship TargetMode="External" Target="https://m.edsoo.ru/f840ea16" Type="http://schemas.openxmlformats.org/officeDocument/2006/relationships/hyperlink" Id="rId42"/>
    <Relationship TargetMode="External" Target="https://m.edsoo.ru/f840ea16" Type="http://schemas.openxmlformats.org/officeDocument/2006/relationships/hyperlink" Id="rId43"/>
    <Relationship TargetMode="External" Target="https://m.edsoo.ru/f840ebe2" Type="http://schemas.openxmlformats.org/officeDocument/2006/relationships/hyperlink" Id="rId44"/>
    <Relationship TargetMode="External" Target="https://m.edsoo.ru/f840ed90" Type="http://schemas.openxmlformats.org/officeDocument/2006/relationships/hyperlink" Id="rId45"/>
    <Relationship TargetMode="External" Target="https://m.edsoo.ru/f840ef2a" Type="http://schemas.openxmlformats.org/officeDocument/2006/relationships/hyperlink" Id="rId46"/>
    <Relationship TargetMode="External" Target="https://m.edsoo.ru/f840fde4" Type="http://schemas.openxmlformats.org/officeDocument/2006/relationships/hyperlink" Id="rId47"/>
    <Relationship TargetMode="External" Target="https://m.edsoo.ru/f840f240" Type="http://schemas.openxmlformats.org/officeDocument/2006/relationships/hyperlink" Id="rId48"/>
    <Relationship TargetMode="External" Target="https://m.edsoo.ru/f84104ba" Type="http://schemas.openxmlformats.org/officeDocument/2006/relationships/hyperlink" Id="rId49"/>
    <Relationship TargetMode="External" Target="https://m.edsoo.ru/f8410f78" Type="http://schemas.openxmlformats.org/officeDocument/2006/relationships/hyperlink" Id="rId50"/>
    <Relationship TargetMode="External" Target="https://m.edsoo.ru/f84116c6" Type="http://schemas.openxmlformats.org/officeDocument/2006/relationships/hyperlink" Id="rId51"/>
    <Relationship TargetMode="External" Target="https://m.edsoo.ru/f8410dd4" Type="http://schemas.openxmlformats.org/officeDocument/2006/relationships/hyperlink" Id="rId52"/>
    <Relationship TargetMode="External" Target="https://m.edsoo.ru/f8410aa0" Type="http://schemas.openxmlformats.org/officeDocument/2006/relationships/hyperlink" Id="rId53"/>
    <Relationship TargetMode="External" Target="https://m.edsoo.ru/f8410654" Type="http://schemas.openxmlformats.org/officeDocument/2006/relationships/hyperlink" Id="rId54"/>
    <Relationship TargetMode="External" Target="https://m.edsoo.ru/f8410c3a" Type="http://schemas.openxmlformats.org/officeDocument/2006/relationships/hyperlink" Id="rId55"/>
    <Relationship TargetMode="External" Target="https://m.edsoo.ru/f8410910" Type="http://schemas.openxmlformats.org/officeDocument/2006/relationships/hyperlink" Id="rId56"/>
    <Relationship TargetMode="External" Target="https://m.edsoo.ru/f8411f90" Type="http://schemas.openxmlformats.org/officeDocument/2006/relationships/hyperlink" Id="rId57"/>
    <Relationship TargetMode="External" Target="https://m.edsoo.ru/f8411dd8" Type="http://schemas.openxmlformats.org/officeDocument/2006/relationships/hyperlink" Id="rId58"/>
    <Relationship TargetMode="External" Target="https://m.edsoo.ru/f8411c0c" Type="http://schemas.openxmlformats.org/officeDocument/2006/relationships/hyperlink" Id="rId59"/>
    <Relationship TargetMode="External" Target="https://m.edsoo.ru/f84118a6" Type="http://schemas.openxmlformats.org/officeDocument/2006/relationships/hyperlink" Id="rId60"/>
    <Relationship TargetMode="External" Target="https://m.edsoo.ru/f84112c0" Type="http://schemas.openxmlformats.org/officeDocument/2006/relationships/hyperlink" Id="rId61"/>
    <Relationship TargetMode="External" Target="https://m.edsoo.ru/f841254e" Type="http://schemas.openxmlformats.org/officeDocument/2006/relationships/hyperlink" Id="rId62"/>
    <Relationship TargetMode="External" Target="https://m.edsoo.ru/f8412706" Type="http://schemas.openxmlformats.org/officeDocument/2006/relationships/hyperlink" Id="rId63"/>
    <Relationship TargetMode="External" Target="https://m.edsoo.ru/f8412896" Type="http://schemas.openxmlformats.org/officeDocument/2006/relationships/hyperlink" Id="rId64"/>
    <Relationship TargetMode="External" Target="https://m.edsoo.ru/f8412a1c" Type="http://schemas.openxmlformats.org/officeDocument/2006/relationships/hyperlink" Id="rId65"/>
    <Relationship TargetMode="External" Target="https://m.edsoo.ru/f8412ef4" Type="http://schemas.openxmlformats.org/officeDocument/2006/relationships/hyperlink" Id="rId66"/>
    <Relationship TargetMode="External" Target="https://m.edsoo.ru/f8413c3c" Type="http://schemas.openxmlformats.org/officeDocument/2006/relationships/hyperlink" Id="rId67"/>
    <Relationship TargetMode="External" Target="https://m.edsoo.ru/f8413e30" Type="http://schemas.openxmlformats.org/officeDocument/2006/relationships/hyperlink" Id="rId68"/>
    <Relationship TargetMode="External" Target="https://m.edsoo.ru/f84140ba" Type="http://schemas.openxmlformats.org/officeDocument/2006/relationships/hyperlink" Id="rId69"/>
    <Relationship TargetMode="External" Target="https://m.edsoo.ru/f841380e" Type="http://schemas.openxmlformats.org/officeDocument/2006/relationships/hyperlink" Id="rId70"/>
    <Relationship TargetMode="External" Target="https://m.edsoo.ru/f8414d1c" Type="http://schemas.openxmlformats.org/officeDocument/2006/relationships/hyperlink" Id="rId71"/>
    <Relationship TargetMode="External" Target="https://m.edsoo.ru/f8414eca" Type="http://schemas.openxmlformats.org/officeDocument/2006/relationships/hyperlink" Id="rId72"/>
    <Relationship TargetMode="External" Target="https://m.edsoo.ru/f8418dc2" Type="http://schemas.openxmlformats.org/officeDocument/2006/relationships/hyperlink" Id="rId73"/>
    <Relationship TargetMode="External" Target="https://m.edsoo.ru/f8415118" Type="http://schemas.openxmlformats.org/officeDocument/2006/relationships/hyperlink" Id="rId74"/>
    <Relationship TargetMode="External" Target="https://m.edsoo.ru/f8415b9a" Type="http://schemas.openxmlformats.org/officeDocument/2006/relationships/hyperlink" Id="rId75"/>
    <Relationship TargetMode="External" Target="https://m.edsoo.ru/f841580c" Type="http://schemas.openxmlformats.org/officeDocument/2006/relationships/hyperlink" Id="rId76"/>
    <Relationship TargetMode="External" Target="https://m.edsoo.ru/f8415636" Type="http://schemas.openxmlformats.org/officeDocument/2006/relationships/hyperlink" Id="rId77"/>
    <Relationship TargetMode="External" Target="https://m.edsoo.ru/f8418dc2" Type="http://schemas.openxmlformats.org/officeDocument/2006/relationships/hyperlink" Id="rId78"/>
    <Relationship TargetMode="External" Target="https://m.edsoo.ru/f8415da2" Type="http://schemas.openxmlformats.org/officeDocument/2006/relationships/hyperlink" Id="rId79"/>
    <Relationship TargetMode="External" Target="https://m.edsoo.ru/f8415f50" Type="http://schemas.openxmlformats.org/officeDocument/2006/relationships/hyperlink" Id="rId80"/>
    <Relationship TargetMode="External" Target="https://m.edsoo.ru/f8416306" Type="http://schemas.openxmlformats.org/officeDocument/2006/relationships/hyperlink" Id="rId81"/>
    <Relationship TargetMode="External" Target="https://m.edsoo.ru/f84164be" Type="http://schemas.openxmlformats.org/officeDocument/2006/relationships/hyperlink" Id="rId82"/>
    <Relationship TargetMode="External" Target="https://m.edsoo.ru/f8416180" Type="http://schemas.openxmlformats.org/officeDocument/2006/relationships/hyperlink" Id="rId83"/>
    <Relationship TargetMode="External" Target="https://m.edsoo.ru/f8416996" Type="http://schemas.openxmlformats.org/officeDocument/2006/relationships/hyperlink" Id="rId84"/>
    <Relationship TargetMode="External" Target="https://m.edsoo.ru/f8416b58" Type="http://schemas.openxmlformats.org/officeDocument/2006/relationships/hyperlink" Id="rId85"/>
    <Relationship TargetMode="External" Target="https://m.edsoo.ru/f8416cfc" Type="http://schemas.openxmlformats.org/officeDocument/2006/relationships/hyperlink" Id="rId86"/>
    <Relationship TargetMode="External" Target="https://m.edsoo.ru/f8416fae" Type="http://schemas.openxmlformats.org/officeDocument/2006/relationships/hyperlink" Id="rId87"/>
    <Relationship TargetMode="External" Target="https://m.edsoo.ru/f8417b34" Type="http://schemas.openxmlformats.org/officeDocument/2006/relationships/hyperlink" Id="rId88"/>
    <Relationship TargetMode="External" Target="https://m.edsoo.ru/f8417d1e" Type="http://schemas.openxmlformats.org/officeDocument/2006/relationships/hyperlink" Id="rId89"/>
    <Relationship TargetMode="External" Target="https://m.edsoo.ru/f8417f08" Type="http://schemas.openxmlformats.org/officeDocument/2006/relationships/hyperlink" Id="rId90"/>
    <Relationship TargetMode="External" Target="https://m.edsoo.ru/f84181ce" Type="http://schemas.openxmlformats.org/officeDocument/2006/relationships/hyperlink" Id="rId91"/>
    <Relationship TargetMode="External" Target="https://m.edsoo.ru/f84185ac" Type="http://schemas.openxmlformats.org/officeDocument/2006/relationships/hyperlink" Id="rId92"/>
    <Relationship TargetMode="External" Target="https://m.edsoo.ru/f8417526" Type="http://schemas.openxmlformats.org/officeDocument/2006/relationships/hyperlink" Id="rId93"/>
    <Relationship TargetMode="External" Target="https://m.edsoo.ru/f8419c54" Type="http://schemas.openxmlformats.org/officeDocument/2006/relationships/hyperlink" Id="rId94"/>
    <Relationship TargetMode="External" Target="https://m.edsoo.ru/f8419894" Type="http://schemas.openxmlformats.org/officeDocument/2006/relationships/hyperlink" Id="rId95"/>
    <Relationship TargetMode="External" Target="https://m.edsoo.ru/f841b284" Type="http://schemas.openxmlformats.org/officeDocument/2006/relationships/hyperlink" Id="rId96"/>
    <Relationship TargetMode="External" Target="https://m.edsoo.ru/f841b4aa" Type="http://schemas.openxmlformats.org/officeDocument/2006/relationships/hyperlink" Id="rId97"/>
    <Relationship TargetMode="External" Target="https://m.edsoo.ru/f841c56c" Type="http://schemas.openxmlformats.org/officeDocument/2006/relationships/hyperlink" Id="rId98"/>
    <Relationship TargetMode="External" Target="https://m.edsoo.ru/f841c800" Type="http://schemas.openxmlformats.org/officeDocument/2006/relationships/hyperlink" Id="rId99"/>
    <Relationship TargetMode="External" Target="https://m.edsoo.ru/f841c9f4" Type="http://schemas.openxmlformats.org/officeDocument/2006/relationships/hyperlink" Id="rId100"/>
    <Relationship TargetMode="External" Target="https://m.edsoo.ru/f841dac0" Type="http://schemas.openxmlformats.org/officeDocument/2006/relationships/hyperlink" Id="rId101"/>
    <Relationship TargetMode="External" Target="https://m.edsoo.ru/f841d188" Type="http://schemas.openxmlformats.org/officeDocument/2006/relationships/hyperlink" Id="rId102"/>
    <Relationship TargetMode="External" Target="https://m.edsoo.ru/f841d8ea" Type="http://schemas.openxmlformats.org/officeDocument/2006/relationships/hyperlink" Id="rId103"/>
    <Relationship TargetMode="External" Target="https://m.edsoo.ru/f841d336" Type="http://schemas.openxmlformats.org/officeDocument/2006/relationships/hyperlink" Id="rId104"/>
    <Relationship TargetMode="External" Target="https://m.edsoo.ru/f841dc50" Type="http://schemas.openxmlformats.org/officeDocument/2006/relationships/hyperlink" Id="rId105"/>
    <Relationship TargetMode="External" Target="https://m.edsoo.ru/f841330e" Type="http://schemas.openxmlformats.org/officeDocument/2006/relationships/hyperlink" Id="rId106"/>
    <Relationship TargetMode="External" Target="https://m.edsoo.ru/f841254e" Type="http://schemas.openxmlformats.org/officeDocument/2006/relationships/hyperlink" Id="rId107"/>
    <Relationship TargetMode="External" Target="https://m.edsoo.ru/f84123aa" Type="http://schemas.openxmlformats.org/officeDocument/2006/relationships/hyperlink" Id="rId108"/>
    <Relationship TargetMode="External" Target="https://m.edsoo.ru/f8412d5a" Type="http://schemas.openxmlformats.org/officeDocument/2006/relationships/hyperlink" Id="rId109"/>
    <Relationship TargetMode="External" Target="https://m.edsoo.ru/f84140ba" Type="http://schemas.openxmlformats.org/officeDocument/2006/relationships/hyperlink" Id="rId110"/>
    <Relationship TargetMode="External" Target="https://m.edsoo.ru/f841427c" Type="http://schemas.openxmlformats.org/officeDocument/2006/relationships/hyperlink" Id="rId111"/>
    <Relationship TargetMode="External" Target="https://m.edsoo.ru/f84134bc" Type="http://schemas.openxmlformats.org/officeDocument/2006/relationships/hyperlink" Id="rId112"/>
    <Relationship TargetMode="External" Target="https://m.edsoo.ru/f841380e" Type="http://schemas.openxmlformats.org/officeDocument/2006/relationships/hyperlink" Id="rId113"/>
    <Relationship TargetMode="External" Target="https://m.edsoo.ru/f8413e30" Type="http://schemas.openxmlformats.org/officeDocument/2006/relationships/hyperlink" Id="rId114"/>
    <Relationship TargetMode="External" Target="https://m.edsoo.ru/f841367e" Type="http://schemas.openxmlformats.org/officeDocument/2006/relationships/hyperlink" Id="rId115"/>
    <Relationship TargetMode="External" Target="https://m.edsoo.ru/f8413c3c" Type="http://schemas.openxmlformats.org/officeDocument/2006/relationships/hyperlink" Id="rId116"/>
    <Relationship TargetMode="External" Target="https://m.edsoo.ru/f841213e" Type="http://schemas.openxmlformats.org/officeDocument/2006/relationships/hyperlink" Id="rId117"/>
    <Relationship TargetMode="External" Target="https://m.edsoo.ru/f8412ef4" Type="http://schemas.openxmlformats.org/officeDocument/2006/relationships/hyperlink" Id="rId118"/>
    <Relationship TargetMode="External" Target="https://m.edsoo.ru/f841314c" Type="http://schemas.openxmlformats.org/officeDocument/2006/relationships/hyperlink" Id="rId119"/>
    <Relationship TargetMode="External" Target="https://m.edsoo.ru/f841481c" Type="http://schemas.openxmlformats.org/officeDocument/2006/relationships/hyperlink" Id="rId120"/>
    <Relationship TargetMode="External" Target="https://m.edsoo.ru/f8414650" Type="http://schemas.openxmlformats.org/officeDocument/2006/relationships/hyperlink" Id="rId121"/>
    <Relationship TargetMode="External" Target="https://m.edsoo.ru/f84149d4" Type="http://schemas.openxmlformats.org/officeDocument/2006/relationships/hyperlink" Id="rId122"/>
    <Relationship TargetMode="External" Target="https://m.edsoo.ru/f8414b6e" Type="http://schemas.openxmlformats.org/officeDocument/2006/relationships/hyperlink" Id="rId123"/>
    <Relationship TargetMode="External" Target="https://m.edsoo.ru/f84112c0" Type="http://schemas.openxmlformats.org/officeDocument/2006/relationships/hyperlink" Id="rId124"/>
    <Relationship TargetMode="External" Target="https://m.edsoo.ru/f840c162" Type="http://schemas.openxmlformats.org/officeDocument/2006/relationships/hyperlink" Id="rId125"/>
    <Relationship TargetMode="External" Target="https://m.edsoo.ru/f840c392" Type="http://schemas.openxmlformats.org/officeDocument/2006/relationships/hyperlink" Id="rId126"/>
    <Relationship TargetMode="External" Target="https://m.edsoo.ru/f840c9c8" Type="http://schemas.openxmlformats.org/officeDocument/2006/relationships/hyperlink" Id="rId127"/>
    <Relationship TargetMode="External" Target="https://m.edsoo.ru/f840c7ca" Type="http://schemas.openxmlformats.org/officeDocument/2006/relationships/hyperlink" Id="rId128"/>
    <Relationship TargetMode="External" Target="https://m.edsoo.ru/f840cce8" Type="http://schemas.openxmlformats.org/officeDocument/2006/relationships/hyperlink" Id="rId129"/>
    <Relationship TargetMode="External" Target="https://m.edsoo.ru/f840cb62" Type="http://schemas.openxmlformats.org/officeDocument/2006/relationships/hyperlink" Id="rId130"/>
    <Relationship TargetMode="External" Target="https://m.edsoo.ru/f840ce78" Type="http://schemas.openxmlformats.org/officeDocument/2006/relationships/hyperlink" Id="rId131"/>
    <Relationship TargetMode="External" Target="https://m.edsoo.ru/f840d03a" Type="http://schemas.openxmlformats.org/officeDocument/2006/relationships/hyperlink" Id="rId132"/>
    <Relationship TargetMode="External" Target="https://m.edsoo.ru/f840d328" Type="http://schemas.openxmlformats.org/officeDocument/2006/relationships/hyperlink" Id="rId133"/>
    <Relationship TargetMode="External" Target="https://m.edsoo.ru/f840d846" Type="http://schemas.openxmlformats.org/officeDocument/2006/relationships/hyperlink" Id="rId134"/>
    <Relationship TargetMode="External" Target="https://m.edsoo.ru/f8412706" Type="http://schemas.openxmlformats.org/officeDocument/2006/relationships/hyperlink" Id="rId135"/>
    <Relationship TargetMode="External" Target="https://m.edsoo.ru/f8412896" Type="http://schemas.openxmlformats.org/officeDocument/2006/relationships/hyperlink" Id="rId136"/>
    <Relationship TargetMode="External" Target="https://m.edsoo.ru/f840dd78" Type="http://schemas.openxmlformats.org/officeDocument/2006/relationships/hyperlink" Id="rId137"/>
    <Relationship TargetMode="External" Target="https://m.edsoo.ru/f840dbde" Type="http://schemas.openxmlformats.org/officeDocument/2006/relationships/hyperlink" Id="rId138"/>
    <Relationship TargetMode="External" Target="https://m.edsoo.ru/f840f9fc" Type="http://schemas.openxmlformats.org/officeDocument/2006/relationships/hyperlink" Id="rId139"/>
    <Relationship TargetMode="External" Target="https://m.edsoo.ru/f840df26" Type="http://schemas.openxmlformats.org/officeDocument/2006/relationships/hyperlink" Id="rId140"/>
    <Relationship TargetMode="External" Target="https://m.edsoo.ru/f840f240" Type="http://schemas.openxmlformats.org/officeDocument/2006/relationships/hyperlink" Id="rId141"/>
    <Relationship TargetMode="External" Target="https://m.edsoo.ru/f840e0de" Type="http://schemas.openxmlformats.org/officeDocument/2006/relationships/hyperlink" Id="rId142"/>
    <Relationship TargetMode="External" Target="https://m.edsoo.ru/f840e282" Type="http://schemas.openxmlformats.org/officeDocument/2006/relationships/hyperlink" Id="rId143"/>
    <Relationship TargetMode="External" Target="https://m.edsoo.ru/f840e41c" Type="http://schemas.openxmlformats.org/officeDocument/2006/relationships/hyperlink" Id="rId144"/>
    <Relationship TargetMode="External" Target="https://m.edsoo.ru/f840e6a6" Type="http://schemas.openxmlformats.org/officeDocument/2006/relationships/hyperlink" Id="rId145"/>
    <Relationship TargetMode="External" Target="https://m.edsoo.ru/f840fde4" Type="http://schemas.openxmlformats.org/officeDocument/2006/relationships/hyperlink" Id="rId146"/>
    <Relationship TargetMode="External" Target="https://m.edsoo.ru/f8412a1c" Type="http://schemas.openxmlformats.org/officeDocument/2006/relationships/hyperlink" Id="rId147"/>
    <Relationship TargetMode="External" Target="https://m.edsoo.ru/f840e85e" Type="http://schemas.openxmlformats.org/officeDocument/2006/relationships/hyperlink" Id="rId148"/>
    <Relationship TargetMode="External" Target="https://m.edsoo.ru/f840ea16" Type="http://schemas.openxmlformats.org/officeDocument/2006/relationships/hyperlink" Id="rId149"/>
    <Relationship TargetMode="External" Target="https://m.edsoo.ru/f840ebe2" Type="http://schemas.openxmlformats.org/officeDocument/2006/relationships/hyperlink" Id="rId150"/>
    <Relationship TargetMode="External" Target="https://m.edsoo.ru/f840ed90" Type="http://schemas.openxmlformats.org/officeDocument/2006/relationships/hyperlink" Id="rId151"/>
    <Relationship TargetMode="External" Target="https://m.edsoo.ru/f840ef2a" Type="http://schemas.openxmlformats.org/officeDocument/2006/relationships/hyperlink" Id="rId152"/>
    <Relationship TargetMode="External" Target="https://m.edsoo.ru/f840f0b0" Type="http://schemas.openxmlformats.org/officeDocument/2006/relationships/hyperlink" Id="rId153"/>
    <Relationship TargetMode="External" Target="https://m.edsoo.ru/f8412b98" Type="http://schemas.openxmlformats.org/officeDocument/2006/relationships/hyperlink" Id="rId154"/>
    <Relationship TargetMode="External" Target="https://m.edsoo.ru/f841030c" Type="http://schemas.openxmlformats.org/officeDocument/2006/relationships/hyperlink" Id="rId155"/>
    <Relationship TargetMode="External" Target="https://m.edsoo.ru/f840ff74" Type="http://schemas.openxmlformats.org/officeDocument/2006/relationships/hyperlink" Id="rId156"/>
    <Relationship TargetMode="External" Target="https://m.edsoo.ru/f8410122" Type="http://schemas.openxmlformats.org/officeDocument/2006/relationships/hyperlink" Id="rId157"/>
    <Relationship TargetMode="External" Target="https://m.edsoo.ru/f84104ba" Type="http://schemas.openxmlformats.org/officeDocument/2006/relationships/hyperlink" Id="rId158"/>
    <Relationship TargetMode="External" Target="https://m.edsoo.ru/f8410654" Type="http://schemas.openxmlformats.org/officeDocument/2006/relationships/hyperlink" Id="rId159"/>
    <Relationship TargetMode="External" Target="https://m.edsoo.ru/f84116c6" Type="http://schemas.openxmlformats.org/officeDocument/2006/relationships/hyperlink" Id="rId160"/>
    <Relationship TargetMode="External" Target="https://m.edsoo.ru/f8410aa0" Type="http://schemas.openxmlformats.org/officeDocument/2006/relationships/hyperlink" Id="rId161"/>
    <Relationship TargetMode="External" Target="https://m.edsoo.ru/f8410dd4" Type="http://schemas.openxmlformats.org/officeDocument/2006/relationships/hyperlink" Id="rId162"/>
    <Relationship TargetMode="External" Target="https://m.edsoo.ru/f8411108" Type="http://schemas.openxmlformats.org/officeDocument/2006/relationships/hyperlink" Id="rId163"/>
    <Relationship TargetMode="External" Target="https://m.edsoo.ru/f841146e" Type="http://schemas.openxmlformats.org/officeDocument/2006/relationships/hyperlink" Id="rId164"/>
    <Relationship TargetMode="External" Target="https://m.edsoo.ru/f8410f78" Type="http://schemas.openxmlformats.org/officeDocument/2006/relationships/hyperlink" Id="rId165"/>
    <Relationship TargetMode="External" Target="https://m.edsoo.ru/f8410c3a" Type="http://schemas.openxmlformats.org/officeDocument/2006/relationships/hyperlink" Id="rId166"/>
    <Relationship TargetMode="External" Target="https://m.edsoo.ru/f84118a6" Type="http://schemas.openxmlformats.org/officeDocument/2006/relationships/hyperlink" Id="rId167"/>
    <Relationship TargetMode="External" Target="https://m.edsoo.ru/f8411a5e" Type="http://schemas.openxmlformats.org/officeDocument/2006/relationships/hyperlink" Id="rId168"/>
    <Relationship TargetMode="External" Target="https://m.edsoo.ru/f8410910" Type="http://schemas.openxmlformats.org/officeDocument/2006/relationships/hyperlink" Id="rId169"/>
    <Relationship TargetMode="External" Target="https://m.edsoo.ru/f8411c0c" Type="http://schemas.openxmlformats.org/officeDocument/2006/relationships/hyperlink" Id="rId170"/>
    <Relationship TargetMode="External" Target="https://m.edsoo.ru/f8411dd8" Type="http://schemas.openxmlformats.org/officeDocument/2006/relationships/hyperlink" Id="rId171"/>
    <Relationship TargetMode="External" Target="https://m.edsoo.ru/f8411f90" Type="http://schemas.openxmlformats.org/officeDocument/2006/relationships/hyperlink" Id="rId172"/>
    <Relationship TargetMode="External" Target="https://m.edsoo.ru/f841d8ea" Type="http://schemas.openxmlformats.org/officeDocument/2006/relationships/hyperlink" Id="rId173"/>
    <Relationship TargetMode="External" Target="https://m.edsoo.ru/f841d188" Type="http://schemas.openxmlformats.org/officeDocument/2006/relationships/hyperlink" Id="rId174"/>
    <Relationship TargetMode="External" Target="https://m.edsoo.ru/f841d336" Type="http://schemas.openxmlformats.org/officeDocument/2006/relationships/hyperlink" Id="rId175"/>
    <Relationship TargetMode="External" Target="https://m.edsoo.ru/f841dac0" Type="http://schemas.openxmlformats.org/officeDocument/2006/relationships/hyperlink" Id="rId176"/>
    <Relationship TargetMode="External" Target="https://m.edsoo.ru/f841e664" Type="http://schemas.openxmlformats.org/officeDocument/2006/relationships/hyperlink" Id="rId177"/>
    <Relationship TargetMode="External" Target="https://m.edsoo.ru/f841e4c0" Type="http://schemas.openxmlformats.org/officeDocument/2006/relationships/hyperlink" Id="rId178"/>
    <Relationship TargetMode="External" Target="https://m.edsoo.ru/f841e876" Type="http://schemas.openxmlformats.org/officeDocument/2006/relationships/hyperlink" Id="rId179"/>
    <Relationship TargetMode="External" Target="https://m.edsoo.ru/f841dc50" Type="http://schemas.openxmlformats.org/officeDocument/2006/relationships/hyperlink" Id="rId180"/>
    <Relationship TargetMode="External" Target="https://m.edsoo.ru/f8418bb0" Type="http://schemas.openxmlformats.org/officeDocument/2006/relationships/hyperlink" Id="rId181"/>
    <Relationship TargetMode="External" Target="https://m.edsoo.ru/f8418dc2" Type="http://schemas.openxmlformats.org/officeDocument/2006/relationships/hyperlink" Id="rId182"/>
    <Relationship TargetMode="External" Target="https://m.edsoo.ru/f841a082" Type="http://schemas.openxmlformats.org/officeDocument/2006/relationships/hyperlink" Id="rId183"/>
    <Relationship TargetMode="External" Target="https://m.edsoo.ru/f841a262" Type="http://schemas.openxmlformats.org/officeDocument/2006/relationships/hyperlink" Id="rId184"/>
    <Relationship TargetMode="External" Target="https://m.edsoo.ru/f8419894" Type="http://schemas.openxmlformats.org/officeDocument/2006/relationships/hyperlink" Id="rId185"/>
    <Relationship TargetMode="External" Target="https://m.edsoo.ru/f8419894" Type="http://schemas.openxmlformats.org/officeDocument/2006/relationships/hyperlink" Id="rId186"/>
    <Relationship TargetMode="External" Target="https://m.edsoo.ru/f8419c54" Type="http://schemas.openxmlformats.org/officeDocument/2006/relationships/hyperlink" Id="rId187"/>
    <Relationship TargetMode="External" Target="https://m.edsoo.ru/f841b284" Type="http://schemas.openxmlformats.org/officeDocument/2006/relationships/hyperlink" Id="rId188"/>
    <Relationship TargetMode="External" Target="https://m.edsoo.ru/f8419e7a" Type="http://schemas.openxmlformats.org/officeDocument/2006/relationships/hyperlink" Id="rId189"/>
    <Relationship TargetMode="External" Target="https://m.edsoo.ru/f841b4aa" Type="http://schemas.openxmlformats.org/officeDocument/2006/relationships/hyperlink" Id="rId190"/>
    <Relationship TargetMode="External" Target="https://m.edsoo.ru/f841b694" Type="http://schemas.openxmlformats.org/officeDocument/2006/relationships/hyperlink" Id="rId191"/>
    <Relationship TargetMode="External" Target="https://m.edsoo.ru/f841b89c" Type="http://schemas.openxmlformats.org/officeDocument/2006/relationships/hyperlink" Id="rId192"/>
    <Relationship TargetMode="External" Target="https://m.edsoo.ru/f841bf72" Type="http://schemas.openxmlformats.org/officeDocument/2006/relationships/hyperlink" Id="rId193"/>
    <Relationship TargetMode="External" Target="https://m.edsoo.ru/f841c12a" Type="http://schemas.openxmlformats.org/officeDocument/2006/relationships/hyperlink" Id="rId194"/>
    <Relationship TargetMode="External" Target="https://m.edsoo.ru/f841c56c" Type="http://schemas.openxmlformats.org/officeDocument/2006/relationships/hyperlink" Id="rId195"/>
    <Relationship TargetMode="External" Target="https://m.edsoo.ru/f841c800" Type="http://schemas.openxmlformats.org/officeDocument/2006/relationships/hyperlink" Id="rId196"/>
    <Relationship TargetMode="External" Target="https://m.edsoo.ru/f841c9f4" Type="http://schemas.openxmlformats.org/officeDocument/2006/relationships/hyperlink" Id="rId197"/>
    <Relationship TargetMode="External" Target="https://m.edsoo.ru/f841cd14" Type="http://schemas.openxmlformats.org/officeDocument/2006/relationships/hyperlink" Id="rId198"/>
    <Relationship TargetMode="External" Target="https://m.edsoo.ru/f841cf94" Type="http://schemas.openxmlformats.org/officeDocument/2006/relationships/hyperlink" Id="rId199"/>
    <Relationship TargetMode="External" Target="https://m.edsoo.ru/f841ae1a" Type="http://schemas.openxmlformats.org/officeDocument/2006/relationships/hyperlink" Id="rId200"/>
    <Relationship TargetMode="External" Target="https://m.edsoo.ru/f8415b9a" Type="http://schemas.openxmlformats.org/officeDocument/2006/relationships/hyperlink" Id="rId201"/>
    <Relationship TargetMode="External" Target="https://m.edsoo.ru/f841d516" Type="http://schemas.openxmlformats.org/officeDocument/2006/relationships/hyperlink" Id="rId202"/>
    <Relationship TargetMode="External" Target="https://m.edsoo.ru/f841a62c" Type="http://schemas.openxmlformats.org/officeDocument/2006/relationships/hyperlink" Id="rId203"/>
    <Relationship TargetMode="External" Target="https://m.edsoo.ru/f841a82a" Type="http://schemas.openxmlformats.org/officeDocument/2006/relationships/hyperlink" Id="rId204"/>
    <Relationship TargetMode="External" Target="https://m.edsoo.ru/f8414d1c" Type="http://schemas.openxmlformats.org/officeDocument/2006/relationships/hyperlink" Id="rId205"/>
    <Relationship TargetMode="External" Target="https://m.edsoo.ru/f8414eca" Type="http://schemas.openxmlformats.org/officeDocument/2006/relationships/hyperlink" Id="rId206"/>
    <Relationship TargetMode="External" Target="https://m.edsoo.ru/f841668a" Type="http://schemas.openxmlformats.org/officeDocument/2006/relationships/hyperlink" Id="rId207"/>
    <Relationship TargetMode="External" Target="https://m.edsoo.ru/f841668a" Type="http://schemas.openxmlformats.org/officeDocument/2006/relationships/hyperlink" Id="rId208"/>
    <Relationship TargetMode="External" Target="https://m.edsoo.ru/f8416806" Type="http://schemas.openxmlformats.org/officeDocument/2006/relationships/hyperlink" Id="rId209"/>
    <Relationship TargetMode="External" Target="https://m.edsoo.ru/f8416996" Type="http://schemas.openxmlformats.org/officeDocument/2006/relationships/hyperlink" Id="rId210"/>
    <Relationship TargetMode="External" Target="https://m.edsoo.ru/f8416b58" Type="http://schemas.openxmlformats.org/officeDocument/2006/relationships/hyperlink" Id="rId211"/>
    <Relationship TargetMode="External" Target="https://m.edsoo.ru/f8416cfc" Type="http://schemas.openxmlformats.org/officeDocument/2006/relationships/hyperlink" Id="rId212"/>
    <Relationship TargetMode="External" Target="https://m.edsoo.ru/f8416fae" Type="http://schemas.openxmlformats.org/officeDocument/2006/relationships/hyperlink" Id="rId213"/>
    <Relationship TargetMode="External" Target="https://m.edsoo.ru/f8417382" Type="http://schemas.openxmlformats.org/officeDocument/2006/relationships/hyperlink" Id="rId214"/>
    <Relationship TargetMode="External" Target="https://m.edsoo.ru/f8417526" Type="http://schemas.openxmlformats.org/officeDocument/2006/relationships/hyperlink" Id="rId215"/>
    <Relationship TargetMode="External" Target="https://m.edsoo.ru/f8417918" Type="http://schemas.openxmlformats.org/officeDocument/2006/relationships/hyperlink" Id="rId216"/>
    <Relationship TargetMode="External" Target="https://m.edsoo.ru/f8417b34" Type="http://schemas.openxmlformats.org/officeDocument/2006/relationships/hyperlink" Id="rId217"/>
    <Relationship TargetMode="External" Target="https://m.edsoo.ru/f8417d1e" Type="http://schemas.openxmlformats.org/officeDocument/2006/relationships/hyperlink" Id="rId218"/>
    <Relationship TargetMode="External" Target="https://m.edsoo.ru/f8417f08" Type="http://schemas.openxmlformats.org/officeDocument/2006/relationships/hyperlink" Id="rId219"/>
    <Relationship TargetMode="External" Target="https://m.edsoo.ru/f84183b8" Type="http://schemas.openxmlformats.org/officeDocument/2006/relationships/hyperlink" Id="rId220"/>
    <Relationship TargetMode="External" Target="https://m.edsoo.ru/f84181ce" Type="http://schemas.openxmlformats.org/officeDocument/2006/relationships/hyperlink" Id="rId221"/>
    <Relationship TargetMode="External" Target="https://m.edsoo.ru/f8418778" Type="http://schemas.openxmlformats.org/officeDocument/2006/relationships/hyperlink" Id="rId222"/>
    <Relationship TargetMode="External" Target="https://m.edsoo.ru/f84185ac" Type="http://schemas.openxmlformats.org/officeDocument/2006/relationships/hyperlink" Id="rId223"/>
    <Relationship TargetMode="External" Target="https://m.edsoo.ru/f841546a" Type="http://schemas.openxmlformats.org/officeDocument/2006/relationships/hyperlink" Id="rId224"/>
    <Relationship TargetMode="External" Target="https://m.edsoo.ru/f841580c" Type="http://schemas.openxmlformats.org/officeDocument/2006/relationships/hyperlink" Id="rId225"/>
    <Relationship TargetMode="External" Target="https://m.edsoo.ru/f8415118" Type="http://schemas.openxmlformats.org/officeDocument/2006/relationships/hyperlink" Id="rId226"/>
    <Relationship TargetMode="External" Target="https://m.edsoo.ru/f84152c6" Type="http://schemas.openxmlformats.org/officeDocument/2006/relationships/hyperlink" Id="rId227"/>
    <Relationship TargetMode="External" Target="https://m.edsoo.ru/f8415636" Type="http://schemas.openxmlformats.org/officeDocument/2006/relationships/hyperlink" Id="rId228"/>
    <Relationship TargetMode="External" Target="https://m.edsoo.ru/f8415da2" Type="http://schemas.openxmlformats.org/officeDocument/2006/relationships/hyperlink" Id="rId229"/>
    <Relationship TargetMode="External" Target="https://m.edsoo.ru/f8416306" Type="http://schemas.openxmlformats.org/officeDocument/2006/relationships/hyperlink" Id="rId230"/>
    <Relationship TargetMode="External" Target="https://m.edsoo.ru/f8416180" Type="http://schemas.openxmlformats.org/officeDocument/2006/relationships/hyperlink" Id="rId231"/>
    <Relationship TargetMode="External" Target="https://m.edsoo.ru/f8415f50" Type="http://schemas.openxmlformats.org/officeDocument/2006/relationships/hyperlink" Id="rId232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