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1C89" w:rsidRDefault="00751C89">
      <w:pPr>
        <w:jc w:val="both"/>
      </w:pPr>
    </w:p>
    <w:p w:rsidR="00751C89" w:rsidRDefault="00751C89">
      <w:pPr>
        <w:jc w:val="both"/>
      </w:pPr>
    </w:p>
    <w:p w:rsidR="00751C89" w:rsidRDefault="00751C89"/>
    <w:p w:rsidR="00751C89" w:rsidRDefault="00013D9D">
      <w:pPr>
        <w:spacing w:line="182" w:lineRule="exact"/>
        <w:ind w:left="117"/>
        <w:jc w:val="center"/>
      </w:pPr>
      <w:r>
        <w:t xml:space="preserve">             </w:t>
      </w:r>
      <w:r>
        <w:t xml:space="preserve">     </w:t>
      </w:r>
    </w:p>
    <w:p w:rsidR="00751C89" w:rsidRDefault="00751C89">
      <w:pPr>
        <w:pStyle w:val="1"/>
        <w:tabs>
          <w:tab w:val="left" w:pos="2095"/>
        </w:tabs>
        <w:ind w:left="0" w:firstLine="0"/>
      </w:pPr>
    </w:p>
    <w:p w:rsidR="00751C89" w:rsidRDefault="00751C89">
      <w:pPr>
        <w:pStyle w:val="1"/>
        <w:tabs>
          <w:tab w:val="left" w:pos="2095"/>
        </w:tabs>
        <w:ind w:left="0" w:firstLine="0"/>
      </w:pPr>
    </w:p>
    <w:p w:rsidR="00751C89" w:rsidRDefault="00013D9D">
      <w:pPr>
        <w:pStyle w:val="1"/>
        <w:tabs>
          <w:tab w:val="left" w:pos="2095"/>
        </w:tabs>
        <w:ind w:left="0" w:firstLine="0"/>
      </w:pPr>
      <w:r>
        <w:rPr>
          <w:noProof/>
          <w:lang w:eastAsia="ru-RU"/>
        </w:rPr>
        <w:drawing>
          <wp:inline distT="0" distB="0" distL="114300" distR="114300">
            <wp:extent cx="6621780" cy="9361170"/>
            <wp:effectExtent l="0" t="0" r="7620" b="11430"/>
            <wp:docPr id="1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21780" cy="936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51C89" w:rsidRDefault="00751C89">
      <w:pPr>
        <w:pStyle w:val="1"/>
        <w:tabs>
          <w:tab w:val="left" w:pos="2095"/>
        </w:tabs>
        <w:ind w:left="0" w:firstLine="0"/>
      </w:pPr>
    </w:p>
    <w:p w:rsidR="00751C89" w:rsidRDefault="00013D9D">
      <w:pPr>
        <w:pStyle w:val="a4"/>
        <w:numPr>
          <w:ilvl w:val="1"/>
          <w:numId w:val="1"/>
        </w:numPr>
        <w:tabs>
          <w:tab w:val="left" w:pos="1800"/>
        </w:tabs>
        <w:ind w:right="233" w:firstLine="707"/>
        <w:jc w:val="both"/>
        <w:rPr>
          <w:sz w:val="24"/>
        </w:rPr>
      </w:pPr>
      <w:r>
        <w:rPr>
          <w:sz w:val="24"/>
        </w:rPr>
        <w:t>Приём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профильные</w:t>
      </w:r>
      <w:r>
        <w:rPr>
          <w:spacing w:val="-11"/>
          <w:sz w:val="24"/>
        </w:rPr>
        <w:t xml:space="preserve"> </w:t>
      </w:r>
      <w:r>
        <w:rPr>
          <w:sz w:val="24"/>
        </w:rPr>
        <w:t>классы</w:t>
      </w:r>
      <w:r>
        <w:rPr>
          <w:spacing w:val="-9"/>
          <w:sz w:val="24"/>
        </w:rPr>
        <w:t xml:space="preserve"> </w:t>
      </w:r>
      <w:r>
        <w:rPr>
          <w:sz w:val="24"/>
        </w:rPr>
        <w:t>(профильные</w:t>
      </w:r>
      <w:r>
        <w:rPr>
          <w:spacing w:val="-11"/>
          <w:sz w:val="24"/>
        </w:rPr>
        <w:t xml:space="preserve"> </w:t>
      </w:r>
      <w:r>
        <w:rPr>
          <w:sz w:val="24"/>
        </w:rPr>
        <w:t>группы)</w:t>
      </w:r>
      <w:r>
        <w:rPr>
          <w:spacing w:val="-1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рейтинговой основе.</w:t>
      </w:r>
    </w:p>
    <w:p w:rsidR="00751C89" w:rsidRDefault="00013D9D">
      <w:pPr>
        <w:pStyle w:val="a3"/>
        <w:spacing w:before="1"/>
        <w:ind w:right="228"/>
      </w:pPr>
      <w:r>
        <w:t>Количество</w:t>
      </w:r>
      <w:r>
        <w:rPr>
          <w:spacing w:val="1"/>
        </w:rPr>
        <w:t xml:space="preserve"> </w:t>
      </w:r>
      <w:r>
        <w:t>мест,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учебный год, определяется образовательной организацией не</w:t>
      </w:r>
      <w:r>
        <w:t xml:space="preserve"> позднее 1 марта текущего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года.</w:t>
      </w:r>
    </w:p>
    <w:p w:rsidR="00751C89" w:rsidRDefault="00013D9D">
      <w:pPr>
        <w:pStyle w:val="a3"/>
        <w:ind w:right="223"/>
      </w:pPr>
      <w:r>
        <w:t>2.2 Для решения вопроса о зачислении в профильный класс (профильные группы)</w:t>
      </w:r>
      <w:r>
        <w:rPr>
          <w:spacing w:val="1"/>
        </w:rPr>
        <w:t xml:space="preserve"> </w:t>
      </w:r>
      <w:r>
        <w:t>выпускники 9-х классов или их родители (законные представители) представляют заявление</w:t>
      </w:r>
      <w:r>
        <w:rPr>
          <w:spacing w:val="-58"/>
        </w:rPr>
        <w:t xml:space="preserve"> </w:t>
      </w:r>
      <w:r>
        <w:t>о приёме на имя директора Школы, аттестат об основно</w:t>
      </w:r>
      <w:r>
        <w:t>м общем образовании, портфолио</w:t>
      </w:r>
      <w:r>
        <w:rPr>
          <w:spacing w:val="1"/>
        </w:rPr>
        <w:t xml:space="preserve"> </w:t>
      </w:r>
      <w:r>
        <w:t>индивидуальных достижений (за последние 2 года) до 01 июля. Зачисление в профильный</w:t>
      </w:r>
      <w:r>
        <w:rPr>
          <w:spacing w:val="1"/>
        </w:rPr>
        <w:t xml:space="preserve"> </w:t>
      </w:r>
      <w:r>
        <w:t>класс</w:t>
      </w:r>
      <w:r>
        <w:rPr>
          <w:spacing w:val="-2"/>
        </w:rPr>
        <w:t xml:space="preserve"> </w:t>
      </w:r>
      <w:r>
        <w:t>проводится на</w:t>
      </w:r>
      <w:r>
        <w:rPr>
          <w:spacing w:val="-1"/>
        </w:rPr>
        <w:t xml:space="preserve"> </w:t>
      </w:r>
      <w:r>
        <w:t>рейтинговой основе:</w:t>
      </w:r>
    </w:p>
    <w:p w:rsidR="00751C89" w:rsidRDefault="00013D9D">
      <w:pPr>
        <w:pStyle w:val="a3"/>
        <w:spacing w:before="120"/>
        <w:ind w:left="1386" w:firstLine="0"/>
        <w:jc w:val="left"/>
      </w:pPr>
      <w:r>
        <w:rPr>
          <w:u w:val="single"/>
        </w:rPr>
        <w:t>Критерии</w:t>
      </w:r>
      <w:r>
        <w:rPr>
          <w:spacing w:val="-3"/>
          <w:u w:val="single"/>
        </w:rPr>
        <w:t xml:space="preserve"> </w:t>
      </w:r>
      <w:r>
        <w:rPr>
          <w:u w:val="single"/>
        </w:rPr>
        <w:t>для</w:t>
      </w:r>
      <w:r>
        <w:rPr>
          <w:spacing w:val="-3"/>
          <w:u w:val="single"/>
        </w:rPr>
        <w:t xml:space="preserve"> </w:t>
      </w:r>
      <w:r>
        <w:rPr>
          <w:u w:val="single"/>
        </w:rPr>
        <w:t>рейтинга:</w:t>
      </w:r>
    </w:p>
    <w:p w:rsidR="00751C89" w:rsidRDefault="00751C89"/>
    <w:tbl>
      <w:tblPr>
        <w:tblW w:w="0" w:type="auto"/>
        <w:tblInd w:w="6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94"/>
        <w:gridCol w:w="1701"/>
      </w:tblGrid>
      <w:tr w:rsidR="00751C89">
        <w:trPr>
          <w:trHeight w:val="827"/>
        </w:trPr>
        <w:tc>
          <w:tcPr>
            <w:tcW w:w="7794" w:type="dxa"/>
          </w:tcPr>
          <w:p w:rsidR="00751C89" w:rsidRDefault="00013D9D">
            <w:r>
              <w:t>Критерии</w:t>
            </w:r>
          </w:p>
        </w:tc>
        <w:tc>
          <w:tcPr>
            <w:tcW w:w="1701" w:type="dxa"/>
          </w:tcPr>
          <w:p w:rsidR="00751C89" w:rsidRDefault="00013D9D">
            <w:r>
              <w:t>Максимальное количество</w:t>
            </w:r>
          </w:p>
          <w:p w:rsidR="00751C89" w:rsidRDefault="00013D9D">
            <w:proofErr w:type="gramStart"/>
            <w:r>
              <w:t>баллов</w:t>
            </w:r>
            <w:proofErr w:type="gramEnd"/>
          </w:p>
        </w:tc>
      </w:tr>
      <w:tr w:rsidR="00751C89">
        <w:trPr>
          <w:trHeight w:val="276"/>
        </w:trPr>
        <w:tc>
          <w:tcPr>
            <w:tcW w:w="7794" w:type="dxa"/>
          </w:tcPr>
          <w:p w:rsidR="00751C89" w:rsidRDefault="00013D9D">
            <w:r>
              <w:t>Средний балл аттестата</w:t>
            </w:r>
          </w:p>
        </w:tc>
        <w:tc>
          <w:tcPr>
            <w:tcW w:w="1701" w:type="dxa"/>
          </w:tcPr>
          <w:p w:rsidR="00751C89" w:rsidRDefault="00013D9D">
            <w:r>
              <w:t>5</w:t>
            </w:r>
          </w:p>
        </w:tc>
      </w:tr>
      <w:tr w:rsidR="00751C89">
        <w:trPr>
          <w:trHeight w:val="275"/>
        </w:trPr>
        <w:tc>
          <w:tcPr>
            <w:tcW w:w="7794" w:type="dxa"/>
          </w:tcPr>
          <w:p w:rsidR="00751C89" w:rsidRDefault="00013D9D">
            <w:r>
              <w:t>Результаты</w:t>
            </w:r>
            <w:r>
              <w:t xml:space="preserve"> ОГЭ по русскому языку и математике</w:t>
            </w:r>
          </w:p>
        </w:tc>
        <w:tc>
          <w:tcPr>
            <w:tcW w:w="1701" w:type="dxa"/>
          </w:tcPr>
          <w:p w:rsidR="00751C89" w:rsidRDefault="00013D9D">
            <w:r>
              <w:t>10</w:t>
            </w:r>
          </w:p>
        </w:tc>
      </w:tr>
      <w:tr w:rsidR="00751C89">
        <w:trPr>
          <w:trHeight w:val="1725"/>
        </w:trPr>
        <w:tc>
          <w:tcPr>
            <w:tcW w:w="7794" w:type="dxa"/>
          </w:tcPr>
          <w:p w:rsidR="00751C89" w:rsidRDefault="00013D9D">
            <w:r>
              <w:t xml:space="preserve">Результаты экзамена предмета по выбору (одному из них) в соответствии с </w:t>
            </w:r>
            <w:r>
              <w:rPr>
                <w:b/>
              </w:rPr>
              <w:t xml:space="preserve">выбранным </w:t>
            </w:r>
            <w:r>
              <w:t>профилем:</w:t>
            </w:r>
          </w:p>
          <w:p w:rsidR="00751C89" w:rsidRDefault="00013D9D">
            <w:pPr>
              <w:numPr>
                <w:ilvl w:val="0"/>
                <w:numId w:val="2"/>
              </w:numPr>
            </w:pPr>
            <w:r>
              <w:t>Естественно-научный- химия, биология.</w:t>
            </w:r>
          </w:p>
          <w:p w:rsidR="00751C89" w:rsidRDefault="00013D9D">
            <w:pPr>
              <w:numPr>
                <w:ilvl w:val="0"/>
                <w:numId w:val="2"/>
              </w:numPr>
            </w:pPr>
            <w:r>
              <w:rPr>
                <w:b/>
              </w:rPr>
              <w:t xml:space="preserve">Гуманитарный- </w:t>
            </w:r>
            <w:r>
              <w:t>обществознание, история.</w:t>
            </w:r>
          </w:p>
          <w:p w:rsidR="00751C89" w:rsidRDefault="00013D9D">
            <w:pPr>
              <w:numPr>
                <w:ilvl w:val="0"/>
                <w:numId w:val="2"/>
              </w:numPr>
            </w:pPr>
            <w:r>
              <w:t xml:space="preserve">Социально-экономический- обществознание, </w:t>
            </w:r>
            <w:r>
              <w:t>география.</w:t>
            </w:r>
          </w:p>
          <w:p w:rsidR="00751C89" w:rsidRDefault="00013D9D">
            <w:pPr>
              <w:numPr>
                <w:ilvl w:val="0"/>
                <w:numId w:val="2"/>
              </w:numPr>
            </w:pPr>
            <w:r>
              <w:rPr>
                <w:b/>
              </w:rPr>
              <w:t>Технологический профиль</w:t>
            </w:r>
            <w:r>
              <w:t>- физика, информатика.</w:t>
            </w:r>
          </w:p>
        </w:tc>
        <w:tc>
          <w:tcPr>
            <w:tcW w:w="1701" w:type="dxa"/>
          </w:tcPr>
          <w:p w:rsidR="00751C89" w:rsidRDefault="00013D9D">
            <w:r>
              <w:t>5</w:t>
            </w:r>
          </w:p>
        </w:tc>
      </w:tr>
      <w:tr w:rsidR="00751C89">
        <w:trPr>
          <w:trHeight w:val="551"/>
        </w:trPr>
        <w:tc>
          <w:tcPr>
            <w:tcW w:w="7794" w:type="dxa"/>
          </w:tcPr>
          <w:p w:rsidR="00751C89" w:rsidRDefault="00013D9D">
            <w:r>
              <w:t>Индивидуальные достижения по профильным предметам (Олимпиады,</w:t>
            </w:r>
          </w:p>
          <w:p w:rsidR="00751C89" w:rsidRDefault="00013D9D">
            <w:r>
              <w:t>НПК, предметные конкурсы)</w:t>
            </w:r>
          </w:p>
        </w:tc>
        <w:tc>
          <w:tcPr>
            <w:tcW w:w="1701" w:type="dxa"/>
          </w:tcPr>
          <w:p w:rsidR="00751C89" w:rsidRDefault="00751C89"/>
        </w:tc>
      </w:tr>
      <w:tr w:rsidR="00751C89">
        <w:trPr>
          <w:trHeight w:val="275"/>
        </w:trPr>
        <w:tc>
          <w:tcPr>
            <w:tcW w:w="7794" w:type="dxa"/>
          </w:tcPr>
          <w:p w:rsidR="00751C89" w:rsidRDefault="00013D9D">
            <w:r>
              <w:t>Участие (школьный, муниципальный этап) - 0,25 баллов</w:t>
            </w:r>
          </w:p>
        </w:tc>
        <w:tc>
          <w:tcPr>
            <w:tcW w:w="1701" w:type="dxa"/>
          </w:tcPr>
          <w:p w:rsidR="00751C89" w:rsidRDefault="00013D9D">
            <w:r>
              <w:t>5</w:t>
            </w:r>
          </w:p>
        </w:tc>
      </w:tr>
      <w:tr w:rsidR="00751C89">
        <w:trPr>
          <w:trHeight w:val="275"/>
        </w:trPr>
        <w:tc>
          <w:tcPr>
            <w:tcW w:w="7794" w:type="dxa"/>
          </w:tcPr>
          <w:p w:rsidR="00751C89" w:rsidRDefault="00013D9D">
            <w:r>
              <w:t>Участие (региональный этап) - 0,5 баллов</w:t>
            </w:r>
          </w:p>
        </w:tc>
        <w:tc>
          <w:tcPr>
            <w:tcW w:w="1701" w:type="dxa"/>
          </w:tcPr>
          <w:p w:rsidR="00751C89" w:rsidRDefault="00013D9D">
            <w:r>
              <w:t>5</w:t>
            </w:r>
          </w:p>
        </w:tc>
      </w:tr>
      <w:tr w:rsidR="00751C89">
        <w:trPr>
          <w:trHeight w:val="275"/>
        </w:trPr>
        <w:tc>
          <w:tcPr>
            <w:tcW w:w="7794" w:type="dxa"/>
          </w:tcPr>
          <w:p w:rsidR="00751C89" w:rsidRDefault="00013D9D">
            <w:r>
              <w:t>Победитель, призер на муниципальном уровне - 0, 5 баллов</w:t>
            </w:r>
          </w:p>
        </w:tc>
        <w:tc>
          <w:tcPr>
            <w:tcW w:w="1701" w:type="dxa"/>
          </w:tcPr>
          <w:p w:rsidR="00751C89" w:rsidRDefault="00013D9D">
            <w:r>
              <w:t>5</w:t>
            </w:r>
          </w:p>
        </w:tc>
      </w:tr>
      <w:tr w:rsidR="00751C89">
        <w:trPr>
          <w:trHeight w:val="278"/>
        </w:trPr>
        <w:tc>
          <w:tcPr>
            <w:tcW w:w="7794" w:type="dxa"/>
          </w:tcPr>
          <w:p w:rsidR="00751C89" w:rsidRDefault="00013D9D">
            <w:r>
              <w:t>Победитель, призер на региональном и выше уровне - 1 балл</w:t>
            </w:r>
          </w:p>
        </w:tc>
        <w:tc>
          <w:tcPr>
            <w:tcW w:w="1701" w:type="dxa"/>
          </w:tcPr>
          <w:p w:rsidR="00751C89" w:rsidRDefault="00013D9D">
            <w:r>
              <w:t>5</w:t>
            </w:r>
          </w:p>
        </w:tc>
      </w:tr>
      <w:tr w:rsidR="00751C89">
        <w:trPr>
          <w:trHeight w:val="275"/>
        </w:trPr>
        <w:tc>
          <w:tcPr>
            <w:tcW w:w="7794" w:type="dxa"/>
          </w:tcPr>
          <w:p w:rsidR="00751C89" w:rsidRDefault="00013D9D">
            <w:r>
              <w:t>Итого</w:t>
            </w:r>
          </w:p>
        </w:tc>
        <w:tc>
          <w:tcPr>
            <w:tcW w:w="1701" w:type="dxa"/>
          </w:tcPr>
          <w:p w:rsidR="00751C89" w:rsidRDefault="00013D9D">
            <w:r>
              <w:t>40</w:t>
            </w:r>
          </w:p>
        </w:tc>
      </w:tr>
    </w:tbl>
    <w:p w:rsidR="00751C89" w:rsidRDefault="00751C89">
      <w:pPr>
        <w:sectPr w:rsidR="00751C89">
          <w:type w:val="continuous"/>
          <w:pgSz w:w="11910" w:h="16840"/>
          <w:pgMar w:top="180" w:right="740" w:bottom="280" w:left="740" w:header="720" w:footer="720" w:gutter="0"/>
          <w:cols w:space="720"/>
        </w:sectPr>
      </w:pPr>
    </w:p>
    <w:p w:rsidR="00751C89" w:rsidRDefault="00751C89">
      <w:pPr>
        <w:pStyle w:val="a3"/>
        <w:spacing w:before="8"/>
        <w:ind w:left="0" w:firstLine="0"/>
        <w:jc w:val="left"/>
        <w:rPr>
          <w:sz w:val="15"/>
        </w:rPr>
      </w:pPr>
    </w:p>
    <w:p w:rsidR="00751C89" w:rsidRDefault="00013D9D">
      <w:pPr>
        <w:pStyle w:val="a4"/>
        <w:numPr>
          <w:ilvl w:val="1"/>
          <w:numId w:val="3"/>
        </w:numPr>
        <w:tabs>
          <w:tab w:val="left" w:pos="2095"/>
        </w:tabs>
        <w:spacing w:before="90"/>
        <w:ind w:right="107" w:firstLine="707"/>
        <w:jc w:val="both"/>
        <w:rPr>
          <w:sz w:val="24"/>
        </w:rPr>
      </w:pPr>
      <w:r>
        <w:rPr>
          <w:sz w:val="24"/>
        </w:rPr>
        <w:t>Для осуществления индивидуального отбора обучающихся создается Приемная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комиссия, которая составляет </w:t>
      </w:r>
      <w:r>
        <w:rPr>
          <w:sz w:val="24"/>
        </w:rPr>
        <w:t>протокол по результатам индивидуального отбора и оформляет</w:t>
      </w:r>
      <w:r>
        <w:rPr>
          <w:spacing w:val="-57"/>
          <w:sz w:val="24"/>
        </w:rPr>
        <w:t xml:space="preserve"> </w:t>
      </w:r>
      <w:r>
        <w:rPr>
          <w:sz w:val="24"/>
        </w:rPr>
        <w:t>приказом директора решение о зачислении по итогам индивидуального отбора учащихся.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(Приложение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2)</w:t>
      </w:r>
    </w:p>
    <w:p w:rsidR="00751C89" w:rsidRDefault="00013D9D">
      <w:pPr>
        <w:pStyle w:val="a4"/>
        <w:numPr>
          <w:ilvl w:val="1"/>
          <w:numId w:val="3"/>
        </w:numPr>
        <w:tabs>
          <w:tab w:val="left" w:pos="2095"/>
        </w:tabs>
        <w:ind w:right="228" w:firstLine="707"/>
        <w:jc w:val="both"/>
        <w:rPr>
          <w:sz w:val="24"/>
        </w:rPr>
      </w:pPr>
      <w:r>
        <w:rPr>
          <w:sz w:val="24"/>
        </w:rPr>
        <w:t>Набор обучающихся в профильные группы формируются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запросом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представителей).</w:t>
      </w:r>
      <w:r>
        <w:rPr>
          <w:spacing w:val="1"/>
          <w:sz w:val="24"/>
        </w:rPr>
        <w:t xml:space="preserve"> </w:t>
      </w:r>
      <w:r>
        <w:rPr>
          <w:sz w:val="24"/>
        </w:rPr>
        <w:t>Прием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п.п</w:t>
      </w:r>
      <w:proofErr w:type="spellEnd"/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2.1-2.2</w:t>
      </w:r>
      <w:proofErr w:type="gramStart"/>
      <w:r>
        <w:rPr>
          <w:sz w:val="24"/>
        </w:rPr>
        <w:t>.</w:t>
      </w:r>
      <w:r>
        <w:rPr>
          <w:spacing w:val="-5"/>
          <w:sz w:val="24"/>
        </w:rPr>
        <w:t xml:space="preserve"> </w:t>
      </w:r>
      <w:r>
        <w:rPr>
          <w:sz w:val="24"/>
        </w:rPr>
        <w:t>данного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Положения.</w:t>
      </w:r>
    </w:p>
    <w:p w:rsidR="00751C89" w:rsidRDefault="00013D9D">
      <w:pPr>
        <w:pStyle w:val="a4"/>
        <w:numPr>
          <w:ilvl w:val="1"/>
          <w:numId w:val="3"/>
        </w:numPr>
        <w:tabs>
          <w:tab w:val="left" w:pos="2095"/>
        </w:tabs>
        <w:spacing w:before="1"/>
        <w:ind w:right="228" w:firstLine="707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двумя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деление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избра</w:t>
      </w:r>
      <w:r>
        <w:rPr>
          <w:sz w:val="24"/>
        </w:rPr>
        <w:t>нным</w:t>
      </w:r>
      <w:r>
        <w:rPr>
          <w:spacing w:val="-7"/>
          <w:sz w:val="24"/>
        </w:rPr>
        <w:t xml:space="preserve"> </w:t>
      </w:r>
      <w:r>
        <w:rPr>
          <w:sz w:val="24"/>
        </w:rPr>
        <w:t>профилем.</w:t>
      </w:r>
      <w:r>
        <w:rPr>
          <w:spacing w:val="-5"/>
          <w:sz w:val="24"/>
        </w:rPr>
        <w:t xml:space="preserve"> </w:t>
      </w:r>
      <w:r>
        <w:rPr>
          <w:sz w:val="24"/>
        </w:rPr>
        <w:t>Деление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57"/>
          <w:sz w:val="24"/>
        </w:rPr>
        <w:t xml:space="preserve"> </w:t>
      </w:r>
      <w:r>
        <w:rPr>
          <w:sz w:val="24"/>
        </w:rPr>
        <w:t>закрепляется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1"/>
          <w:sz w:val="24"/>
        </w:rPr>
        <w:t xml:space="preserve"> </w:t>
      </w:r>
      <w:r>
        <w:rPr>
          <w:sz w:val="24"/>
        </w:rPr>
        <w:t>по школе.</w:t>
      </w:r>
    </w:p>
    <w:p w:rsidR="00751C89" w:rsidRDefault="00013D9D">
      <w:pPr>
        <w:pStyle w:val="a4"/>
        <w:numPr>
          <w:ilvl w:val="1"/>
          <w:numId w:val="3"/>
        </w:numPr>
        <w:tabs>
          <w:tab w:val="left" w:pos="2095"/>
        </w:tabs>
        <w:ind w:right="223" w:firstLine="707"/>
        <w:jc w:val="both"/>
        <w:rPr>
          <w:sz w:val="24"/>
        </w:rPr>
      </w:pPr>
      <w:r>
        <w:rPr>
          <w:sz w:val="24"/>
        </w:rPr>
        <w:t>Приём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классы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приёмной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комиссией в составе директора Школы, его заместителей, классного руководителя 10-го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класса. К зачислению будут рекомендованы </w:t>
      </w:r>
      <w:r>
        <w:rPr>
          <w:sz w:val="24"/>
        </w:rPr>
        <w:t>первые с высокими баллами в списке рейтинга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планом</w:t>
      </w:r>
      <w:r>
        <w:rPr>
          <w:spacing w:val="-1"/>
          <w:sz w:val="24"/>
        </w:rPr>
        <w:t xml:space="preserve"> </w:t>
      </w:r>
      <w:r>
        <w:rPr>
          <w:sz w:val="24"/>
        </w:rPr>
        <w:t>набора.</w:t>
      </w:r>
    </w:p>
    <w:p w:rsidR="00751C89" w:rsidRDefault="00013D9D">
      <w:pPr>
        <w:pStyle w:val="a4"/>
        <w:numPr>
          <w:ilvl w:val="1"/>
          <w:numId w:val="3"/>
        </w:numPr>
        <w:tabs>
          <w:tab w:val="left" w:pos="2095"/>
        </w:tabs>
        <w:ind w:left="2094" w:hanging="709"/>
        <w:jc w:val="both"/>
        <w:rPr>
          <w:sz w:val="24"/>
        </w:rPr>
      </w:pPr>
      <w:r>
        <w:rPr>
          <w:sz w:val="24"/>
        </w:rPr>
        <w:t>Комплектование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профильных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-2"/>
          <w:sz w:val="24"/>
        </w:rPr>
        <w:t xml:space="preserve"> </w:t>
      </w:r>
      <w:r>
        <w:rPr>
          <w:sz w:val="24"/>
        </w:rPr>
        <w:t>завершается 1</w:t>
      </w:r>
      <w:r>
        <w:rPr>
          <w:spacing w:val="-3"/>
          <w:sz w:val="24"/>
        </w:rPr>
        <w:t xml:space="preserve"> </w:t>
      </w:r>
      <w:r>
        <w:rPr>
          <w:sz w:val="24"/>
        </w:rPr>
        <w:t>августа.</w:t>
      </w:r>
    </w:p>
    <w:p w:rsidR="00751C89" w:rsidRDefault="00013D9D">
      <w:pPr>
        <w:pStyle w:val="a4"/>
        <w:numPr>
          <w:ilvl w:val="1"/>
          <w:numId w:val="3"/>
        </w:numPr>
        <w:tabs>
          <w:tab w:val="left" w:pos="2095"/>
        </w:tabs>
        <w:ind w:right="231" w:firstLine="707"/>
        <w:jc w:val="both"/>
        <w:rPr>
          <w:sz w:val="24"/>
        </w:rPr>
      </w:pP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приёма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зачисление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оформляется приказ</w:t>
      </w:r>
      <w:r>
        <w:rPr>
          <w:sz w:val="24"/>
        </w:rPr>
        <w:t>ом директора Школы не позднее 30 августа и доводится до сведения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классным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10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сайте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учреждения.</w:t>
      </w:r>
    </w:p>
    <w:p w:rsidR="00751C89" w:rsidRDefault="00013D9D">
      <w:pPr>
        <w:pStyle w:val="a4"/>
        <w:numPr>
          <w:ilvl w:val="1"/>
          <w:numId w:val="3"/>
        </w:numPr>
        <w:tabs>
          <w:tab w:val="left" w:pos="2095"/>
        </w:tabs>
        <w:ind w:right="231" w:firstLine="707"/>
        <w:jc w:val="both"/>
        <w:rPr>
          <w:sz w:val="24"/>
        </w:rPr>
      </w:pPr>
      <w:r>
        <w:rPr>
          <w:sz w:val="24"/>
        </w:rPr>
        <w:t>Внеочередным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правом</w:t>
      </w:r>
      <w:r>
        <w:rPr>
          <w:spacing w:val="1"/>
          <w:sz w:val="24"/>
        </w:rPr>
        <w:t xml:space="preserve"> </w:t>
      </w:r>
      <w:r>
        <w:rPr>
          <w:sz w:val="24"/>
        </w:rPr>
        <w:t>зачисления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классы</w:t>
      </w:r>
      <w:r>
        <w:rPr>
          <w:spacing w:val="1"/>
          <w:sz w:val="24"/>
        </w:rPr>
        <w:t xml:space="preserve"> </w:t>
      </w:r>
      <w:r>
        <w:rPr>
          <w:sz w:val="24"/>
        </w:rPr>
        <w:t>пользуются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призеры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победители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выше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Всероссийской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олимпиады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по профильным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предметам.</w:t>
      </w:r>
    </w:p>
    <w:p w:rsidR="00751C89" w:rsidRDefault="00013D9D">
      <w:pPr>
        <w:pStyle w:val="a4"/>
        <w:numPr>
          <w:ilvl w:val="1"/>
          <w:numId w:val="3"/>
        </w:numPr>
        <w:tabs>
          <w:tab w:val="left" w:pos="2095"/>
        </w:tabs>
        <w:ind w:right="230" w:firstLine="707"/>
        <w:jc w:val="both"/>
        <w:rPr>
          <w:sz w:val="24"/>
        </w:rPr>
      </w:pPr>
      <w:r>
        <w:rPr>
          <w:sz w:val="24"/>
        </w:rPr>
        <w:t>Для рассмотрения жалоб на результаты индивидуального отбора создается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апелляционная</w:t>
      </w:r>
      <w:r>
        <w:rPr>
          <w:spacing w:val="-13"/>
          <w:sz w:val="24"/>
        </w:rPr>
        <w:t xml:space="preserve"> </w:t>
      </w:r>
      <w:r>
        <w:rPr>
          <w:sz w:val="24"/>
        </w:rPr>
        <w:t>комиссия,</w:t>
      </w:r>
      <w:r>
        <w:rPr>
          <w:spacing w:val="-13"/>
          <w:sz w:val="24"/>
        </w:rPr>
        <w:t xml:space="preserve"> </w:t>
      </w:r>
      <w:r>
        <w:rPr>
          <w:sz w:val="24"/>
        </w:rPr>
        <w:t>численный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персональный</w:t>
      </w:r>
      <w:r>
        <w:rPr>
          <w:spacing w:val="-13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13"/>
          <w:sz w:val="24"/>
        </w:rPr>
        <w:t xml:space="preserve"> </w:t>
      </w:r>
      <w:r>
        <w:rPr>
          <w:sz w:val="24"/>
        </w:rPr>
        <w:t>которой,</w:t>
      </w:r>
      <w:r>
        <w:rPr>
          <w:spacing w:val="-13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организаци</w:t>
      </w:r>
      <w:r>
        <w:rPr>
          <w:sz w:val="24"/>
        </w:rPr>
        <w:t>я</w:t>
      </w:r>
      <w:r>
        <w:rPr>
          <w:spacing w:val="-57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1"/>
          <w:sz w:val="24"/>
        </w:rPr>
        <w:t xml:space="preserve"> </w:t>
      </w:r>
      <w:r>
        <w:rPr>
          <w:sz w:val="24"/>
        </w:rPr>
        <w:t>школы.</w:t>
      </w:r>
      <w:r>
        <w:rPr>
          <w:spacing w:val="1"/>
          <w:sz w:val="24"/>
        </w:rPr>
        <w:t xml:space="preserve"> </w:t>
      </w:r>
      <w:r>
        <w:rPr>
          <w:sz w:val="24"/>
        </w:rPr>
        <w:t>Апелляционная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комиссия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рассматривает</w:t>
      </w:r>
      <w:r>
        <w:rPr>
          <w:spacing w:val="-1"/>
          <w:sz w:val="24"/>
        </w:rPr>
        <w:t xml:space="preserve"> </w:t>
      </w:r>
      <w:r>
        <w:rPr>
          <w:sz w:val="24"/>
        </w:rPr>
        <w:t>жалобы и выносит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 зачислении.</w:t>
      </w:r>
      <w:r>
        <w:rPr>
          <w:spacing w:val="-1"/>
          <w:sz w:val="24"/>
        </w:rPr>
        <w:t xml:space="preserve"> </w:t>
      </w:r>
      <w:r>
        <w:rPr>
          <w:sz w:val="24"/>
        </w:rPr>
        <w:t>(Приложение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3).</w:t>
      </w:r>
    </w:p>
    <w:p w:rsidR="00751C89" w:rsidRDefault="00013D9D">
      <w:pPr>
        <w:pStyle w:val="a3"/>
        <w:spacing w:before="1"/>
        <w:ind w:left="720" w:hangingChars="300" w:hanging="720"/>
        <w:jc w:val="left"/>
      </w:pPr>
      <w:r>
        <w:t xml:space="preserve">                     </w:t>
      </w:r>
      <w:r>
        <w:rPr>
          <w:color w:val="0000FF"/>
        </w:rPr>
        <w:t xml:space="preserve"> </w:t>
      </w:r>
      <w:r>
        <w:t xml:space="preserve"> 2.11.  По результатам индивидуального отбора отказ в приёме либо переводе обучающегося в образовательную организацию не является в  соответствии с законодательством Российской Федерации основанием для отчисления обучающихся из образовательной организации,</w:t>
      </w:r>
      <w:r>
        <w:t xml:space="preserve"> в которой он обучается, и отказа в приёме в образовательную организацию, реализующую основные образовательные программы основного общего и среднего общего образования  на базовом уровне, или образовательную организацию, реализующую программы углубленного </w:t>
      </w:r>
      <w:r>
        <w:t>обучения отдельных предметов при условии успешного прохождения обучающимся индивидуального отбора в эту образовательную организацию.</w:t>
      </w:r>
    </w:p>
    <w:p w:rsidR="00751C89" w:rsidRDefault="00013D9D">
      <w:pPr>
        <w:pStyle w:val="1"/>
        <w:numPr>
          <w:ilvl w:val="0"/>
          <w:numId w:val="1"/>
        </w:numPr>
        <w:tabs>
          <w:tab w:val="left" w:pos="2095"/>
        </w:tabs>
        <w:ind w:hanging="709"/>
        <w:jc w:val="both"/>
      </w:pPr>
      <w:r>
        <w:t>Содержание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организация</w:t>
      </w:r>
      <w:r>
        <w:rPr>
          <w:spacing w:val="-3"/>
        </w:rPr>
        <w:t xml:space="preserve"> </w:t>
      </w:r>
      <w:r>
        <w:t>образовательного</w:t>
      </w:r>
      <w:r>
        <w:rPr>
          <w:spacing w:val="-3"/>
        </w:rPr>
        <w:t xml:space="preserve"> </w:t>
      </w:r>
      <w:r>
        <w:t>процесса.</w:t>
      </w:r>
    </w:p>
    <w:p w:rsidR="00751C89" w:rsidRDefault="00013D9D">
      <w:pPr>
        <w:pStyle w:val="a4"/>
        <w:numPr>
          <w:ilvl w:val="1"/>
          <w:numId w:val="1"/>
        </w:numPr>
        <w:tabs>
          <w:tab w:val="left" w:pos="2095"/>
        </w:tabs>
        <w:ind w:right="225" w:firstLine="707"/>
        <w:jc w:val="both"/>
        <w:rPr>
          <w:sz w:val="23"/>
        </w:rPr>
      </w:pPr>
      <w:r>
        <w:rPr>
          <w:sz w:val="24"/>
        </w:rPr>
        <w:t>Профильное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сформированного с учетом требований федерального государственного 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 среднего общего образования и основной образовательной программы 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751C89" w:rsidRDefault="00013D9D">
      <w:pPr>
        <w:pStyle w:val="a4"/>
        <w:numPr>
          <w:ilvl w:val="1"/>
          <w:numId w:val="1"/>
        </w:numPr>
        <w:tabs>
          <w:tab w:val="left" w:pos="2095"/>
        </w:tabs>
        <w:ind w:right="227" w:firstLine="707"/>
        <w:jc w:val="both"/>
        <w:rPr>
          <w:sz w:val="23"/>
        </w:rPr>
      </w:pPr>
      <w:r>
        <w:rPr>
          <w:sz w:val="24"/>
        </w:rPr>
        <w:t>Срок обучения в профильных классах - 2 года (10-11-е классы). Количес</w:t>
      </w:r>
      <w:r>
        <w:rPr>
          <w:sz w:val="24"/>
        </w:rPr>
        <w:t>тво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 не</w:t>
      </w:r>
      <w:r>
        <w:rPr>
          <w:spacing w:val="-2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-1"/>
          <w:sz w:val="24"/>
        </w:rPr>
        <w:t xml:space="preserve"> </w:t>
      </w:r>
      <w:r>
        <w:rPr>
          <w:sz w:val="24"/>
        </w:rPr>
        <w:t>превышать установленной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нормы</w:t>
      </w:r>
      <w:r>
        <w:rPr>
          <w:spacing w:val="-1"/>
          <w:sz w:val="24"/>
        </w:rPr>
        <w:t xml:space="preserve"> </w:t>
      </w:r>
      <w:r>
        <w:rPr>
          <w:sz w:val="24"/>
        </w:rPr>
        <w:t>(СП</w:t>
      </w:r>
      <w:r>
        <w:rPr>
          <w:spacing w:val="-3"/>
          <w:sz w:val="24"/>
        </w:rPr>
        <w:t xml:space="preserve"> </w:t>
      </w:r>
      <w:r>
        <w:rPr>
          <w:sz w:val="24"/>
        </w:rPr>
        <w:t>3.1/2.4.3598-20).</w:t>
      </w:r>
    </w:p>
    <w:p w:rsidR="00751C89" w:rsidRDefault="00751C89">
      <w:pPr>
        <w:jc w:val="both"/>
        <w:rPr>
          <w:sz w:val="23"/>
        </w:rPr>
        <w:sectPr w:rsidR="00751C89">
          <w:pgSz w:w="11910" w:h="16840"/>
          <w:pgMar w:top="840" w:right="740" w:bottom="280" w:left="740" w:header="720" w:footer="720" w:gutter="0"/>
          <w:cols w:space="720"/>
        </w:sectPr>
      </w:pPr>
    </w:p>
    <w:p w:rsidR="00751C89" w:rsidRDefault="00013D9D">
      <w:pPr>
        <w:pStyle w:val="a4"/>
        <w:numPr>
          <w:ilvl w:val="1"/>
          <w:numId w:val="1"/>
        </w:numPr>
        <w:tabs>
          <w:tab w:val="left" w:pos="2095"/>
        </w:tabs>
        <w:spacing w:before="75"/>
        <w:ind w:right="223" w:firstLine="707"/>
        <w:jc w:val="both"/>
        <w:rPr>
          <w:sz w:val="23"/>
        </w:rPr>
      </w:pPr>
      <w:r>
        <w:rPr>
          <w:sz w:val="24"/>
        </w:rPr>
        <w:lastRenderedPageBreak/>
        <w:t>Модель профильного обучения предусматривает возможность 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комбинаций учебных предметов. Эта система включает в себя следующие типы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</w:t>
      </w:r>
      <w:r>
        <w:rPr>
          <w:sz w:val="24"/>
        </w:rPr>
        <w:t>метов: базовые общеобразовательные (изучаемые как на базовом, так и углубленном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уровне),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предметы по выбору и элективные</w:t>
      </w:r>
      <w:r>
        <w:rPr>
          <w:spacing w:val="-2"/>
          <w:sz w:val="24"/>
        </w:rPr>
        <w:t xml:space="preserve"> </w:t>
      </w:r>
      <w:r>
        <w:rPr>
          <w:sz w:val="24"/>
        </w:rPr>
        <w:t>курсы.</w:t>
      </w:r>
    </w:p>
    <w:p w:rsidR="00751C89" w:rsidRDefault="00013D9D">
      <w:pPr>
        <w:pStyle w:val="a4"/>
        <w:numPr>
          <w:ilvl w:val="1"/>
          <w:numId w:val="1"/>
        </w:numPr>
        <w:tabs>
          <w:tab w:val="left" w:pos="2095"/>
        </w:tabs>
        <w:ind w:right="231" w:firstLine="707"/>
        <w:jc w:val="both"/>
        <w:rPr>
          <w:sz w:val="23"/>
        </w:rPr>
      </w:pPr>
      <w:r>
        <w:rPr>
          <w:sz w:val="24"/>
        </w:rPr>
        <w:t>Преподавание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ведется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уровня,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 Школы.</w:t>
      </w:r>
    </w:p>
    <w:p w:rsidR="00751C89" w:rsidRDefault="00013D9D">
      <w:pPr>
        <w:pStyle w:val="a4"/>
        <w:numPr>
          <w:ilvl w:val="1"/>
          <w:numId w:val="1"/>
        </w:numPr>
        <w:tabs>
          <w:tab w:val="left" w:pos="2095"/>
        </w:tabs>
        <w:ind w:right="124" w:firstLine="707"/>
        <w:jc w:val="both"/>
        <w:rPr>
          <w:sz w:val="23"/>
        </w:rPr>
      </w:pPr>
      <w:r>
        <w:rPr>
          <w:sz w:val="24"/>
        </w:rPr>
        <w:t>Образовательный процесс в профильных классах (группах) носит личностно-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ориентированную направленность, содержит спектр гибких форм обучения и 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сочетающих</w:t>
      </w:r>
      <w:r>
        <w:rPr>
          <w:spacing w:val="-1"/>
          <w:sz w:val="24"/>
        </w:rPr>
        <w:t xml:space="preserve"> </w:t>
      </w:r>
      <w:r>
        <w:rPr>
          <w:sz w:val="24"/>
        </w:rPr>
        <w:t>нетрадиционные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раз</w:t>
      </w:r>
      <w:r>
        <w:rPr>
          <w:sz w:val="24"/>
        </w:rPr>
        <w:t>нообразным</w:t>
      </w:r>
      <w:r>
        <w:rPr>
          <w:spacing w:val="-3"/>
          <w:sz w:val="24"/>
        </w:rPr>
        <w:t xml:space="preserve"> </w:t>
      </w:r>
      <w:r>
        <w:rPr>
          <w:sz w:val="24"/>
        </w:rPr>
        <w:t>видам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751C89" w:rsidRDefault="00013D9D">
      <w:pPr>
        <w:pStyle w:val="a4"/>
        <w:numPr>
          <w:ilvl w:val="1"/>
          <w:numId w:val="1"/>
        </w:numPr>
        <w:tabs>
          <w:tab w:val="left" w:pos="2095"/>
        </w:tabs>
        <w:ind w:right="124" w:firstLine="707"/>
        <w:jc w:val="both"/>
        <w:rPr>
          <w:sz w:val="23"/>
        </w:rPr>
      </w:pPr>
      <w:r>
        <w:rPr>
          <w:sz w:val="24"/>
        </w:rPr>
        <w:t>Составной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частью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 индивидуальной работы с обучающимися, являются курсы по выбору, курсы,</w:t>
      </w:r>
      <w:r>
        <w:rPr>
          <w:spacing w:val="-58"/>
          <w:sz w:val="24"/>
        </w:rPr>
        <w:t xml:space="preserve"> </w:t>
      </w:r>
      <w:r>
        <w:rPr>
          <w:sz w:val="24"/>
        </w:rPr>
        <w:t>обязательные для посещения. Учебные курсы способствуют удовлетворен</w:t>
      </w:r>
      <w:r>
        <w:rPr>
          <w:sz w:val="24"/>
        </w:rPr>
        <w:t>ию разнообразных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образовательных  запросов</w:t>
      </w:r>
      <w:proofErr w:type="gramEnd"/>
      <w:r>
        <w:rPr>
          <w:sz w:val="24"/>
        </w:rPr>
        <w:t xml:space="preserve"> обучающихся и могут проводиться с привлечением 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ВУЗов. Выбор обучающимися курсов по выбору определяется профильной направленностью</w:t>
      </w:r>
      <w:r>
        <w:rPr>
          <w:spacing w:val="-57"/>
          <w:sz w:val="24"/>
        </w:rPr>
        <w:t xml:space="preserve"> </w:t>
      </w:r>
      <w:r>
        <w:rPr>
          <w:sz w:val="24"/>
        </w:rPr>
        <w:t>и фиксируется в индивидуальном учебном плане. Посещение выбранных обуч</w:t>
      </w:r>
      <w:r>
        <w:rPr>
          <w:sz w:val="24"/>
        </w:rPr>
        <w:t>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допустимой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нагрузки)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профильных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курсам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выбору,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наличии </w:t>
      </w:r>
      <w:r>
        <w:rPr>
          <w:sz w:val="24"/>
        </w:rPr>
        <w:t>финансовых средств). Программы учебных курсов разрабатываются педагогами и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директором школы.</w:t>
      </w:r>
    </w:p>
    <w:p w:rsidR="00751C89" w:rsidRDefault="00013D9D">
      <w:pPr>
        <w:pStyle w:val="a4"/>
        <w:numPr>
          <w:ilvl w:val="1"/>
          <w:numId w:val="1"/>
        </w:numPr>
        <w:tabs>
          <w:tab w:val="left" w:pos="2095"/>
        </w:tabs>
        <w:ind w:right="133" w:firstLine="707"/>
        <w:jc w:val="both"/>
        <w:rPr>
          <w:sz w:val="23"/>
        </w:rPr>
      </w:pP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формах,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успеваемости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промеж</w:t>
      </w:r>
      <w:r>
        <w:rPr>
          <w:sz w:val="24"/>
        </w:rPr>
        <w:t>уточной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аттестации обучающихся Школы.</w:t>
      </w:r>
    </w:p>
    <w:p w:rsidR="00751C89" w:rsidRDefault="00751C89">
      <w:pPr>
        <w:pStyle w:val="a3"/>
        <w:spacing w:before="10"/>
        <w:ind w:left="0" w:firstLine="0"/>
        <w:jc w:val="left"/>
        <w:rPr>
          <w:sz w:val="23"/>
        </w:rPr>
      </w:pPr>
    </w:p>
    <w:p w:rsidR="00751C89" w:rsidRDefault="00013D9D">
      <w:pPr>
        <w:pStyle w:val="1"/>
        <w:numPr>
          <w:ilvl w:val="0"/>
          <w:numId w:val="1"/>
        </w:numPr>
        <w:tabs>
          <w:tab w:val="left" w:pos="2095"/>
        </w:tabs>
        <w:spacing w:before="1"/>
        <w:ind w:hanging="709"/>
        <w:jc w:val="both"/>
      </w:pPr>
      <w:r>
        <w:t>Порядок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индивидуального</w:t>
      </w:r>
      <w:r>
        <w:rPr>
          <w:spacing w:val="-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плана.</w:t>
      </w:r>
    </w:p>
    <w:p w:rsidR="00751C89" w:rsidRDefault="00013D9D">
      <w:pPr>
        <w:pStyle w:val="a4"/>
        <w:numPr>
          <w:ilvl w:val="1"/>
          <w:numId w:val="1"/>
        </w:numPr>
        <w:tabs>
          <w:tab w:val="left" w:pos="2095"/>
        </w:tabs>
        <w:ind w:left="2094" w:hanging="709"/>
        <w:jc w:val="both"/>
        <w:rPr>
          <w:sz w:val="24"/>
        </w:rPr>
      </w:pP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положения:</w:t>
      </w:r>
    </w:p>
    <w:p w:rsidR="00751C89" w:rsidRDefault="00013D9D">
      <w:pPr>
        <w:pStyle w:val="a3"/>
        <w:ind w:right="125"/>
      </w:pPr>
      <w:r>
        <w:t>Индивидуальный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обеспечивающий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(п.</w:t>
      </w:r>
      <w:r>
        <w:rPr>
          <w:spacing w:val="1"/>
        </w:rPr>
        <w:t xml:space="preserve"> </w:t>
      </w:r>
      <w:r>
        <w:t>23</w:t>
      </w:r>
      <w:r>
        <w:rPr>
          <w:spacing w:val="1"/>
        </w:rPr>
        <w:t xml:space="preserve"> </w:t>
      </w:r>
      <w:r>
        <w:t>ст.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Федерального</w:t>
      </w:r>
      <w:r>
        <w:rPr>
          <w:spacing w:val="-8"/>
        </w:rPr>
        <w:t xml:space="preserve"> </w:t>
      </w:r>
      <w:r>
        <w:t>закона</w:t>
      </w:r>
      <w:r>
        <w:rPr>
          <w:spacing w:val="-8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29.12.2012г.</w:t>
      </w:r>
      <w:r>
        <w:rPr>
          <w:spacing w:val="-6"/>
        </w:rPr>
        <w:t xml:space="preserve"> </w:t>
      </w:r>
      <w:r>
        <w:t>No273</w:t>
      </w:r>
      <w:proofErr w:type="gramStart"/>
      <w:r>
        <w:t>-&lt;</w:t>
      </w:r>
      <w:proofErr w:type="gramEnd"/>
      <w:r>
        <w:t>P3</w:t>
      </w:r>
      <w:r>
        <w:rPr>
          <w:spacing w:val="-7"/>
        </w:rPr>
        <w:t xml:space="preserve"> </w:t>
      </w:r>
      <w:r>
        <w:t>«Об</w:t>
      </w:r>
      <w:r>
        <w:rPr>
          <w:spacing w:val="-8"/>
        </w:rPr>
        <w:t xml:space="preserve"> </w:t>
      </w:r>
      <w:r>
        <w:t>образовании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Федерации»),</w:t>
      </w:r>
      <w:r>
        <w:rPr>
          <w:spacing w:val="-58"/>
        </w:rPr>
        <w:t xml:space="preserve"> </w:t>
      </w:r>
      <w:r>
        <w:t>ФГОС СОО определяет минимальное и максимальное количество часов учебных занятий на</w:t>
      </w:r>
      <w:r>
        <w:rPr>
          <w:spacing w:val="1"/>
        </w:rPr>
        <w:t xml:space="preserve"> </w:t>
      </w:r>
      <w:r>
        <w:t>уровень</w:t>
      </w:r>
      <w:r>
        <w:rPr>
          <w:spacing w:val="-1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и перечень</w:t>
      </w:r>
      <w:r>
        <w:rPr>
          <w:spacing w:val="-1"/>
        </w:rPr>
        <w:t xml:space="preserve"> </w:t>
      </w:r>
      <w:r>
        <w:t>обязательных</w:t>
      </w:r>
      <w:r>
        <w:rPr>
          <w:spacing w:val="-1"/>
        </w:rPr>
        <w:t xml:space="preserve"> </w:t>
      </w:r>
      <w:r>
        <w:t>учебных предметов.</w:t>
      </w:r>
    </w:p>
    <w:p w:rsidR="00751C89" w:rsidRDefault="00013D9D">
      <w:pPr>
        <w:pStyle w:val="a3"/>
        <w:ind w:right="127"/>
      </w:pPr>
      <w:r>
        <w:t>Индивидуальный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ИУП)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10-11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Школы,</w:t>
      </w:r>
      <w:r>
        <w:rPr>
          <w:spacing w:val="-57"/>
        </w:rPr>
        <w:t xml:space="preserve"> </w:t>
      </w:r>
      <w:r>
        <w:t>реализующий</w:t>
      </w:r>
      <w:r>
        <w:rPr>
          <w:spacing w:val="-11"/>
        </w:rPr>
        <w:t xml:space="preserve"> </w:t>
      </w:r>
      <w:r>
        <w:t>основную</w:t>
      </w:r>
      <w:r>
        <w:rPr>
          <w:spacing w:val="-10"/>
        </w:rPr>
        <w:t xml:space="preserve"> </w:t>
      </w:r>
      <w:r>
        <w:t>образовательную</w:t>
      </w:r>
      <w:r>
        <w:rPr>
          <w:spacing w:val="-13"/>
        </w:rPr>
        <w:t xml:space="preserve"> </w:t>
      </w:r>
      <w:r>
        <w:t>программу</w:t>
      </w:r>
      <w:r>
        <w:rPr>
          <w:spacing w:val="-11"/>
        </w:rPr>
        <w:t xml:space="preserve"> </w:t>
      </w:r>
      <w:r>
        <w:t>среднего</w:t>
      </w:r>
      <w:r>
        <w:rPr>
          <w:spacing w:val="-11"/>
        </w:rPr>
        <w:t xml:space="preserve"> </w:t>
      </w:r>
      <w:r>
        <w:t>общего</w:t>
      </w:r>
      <w:r>
        <w:rPr>
          <w:spacing w:val="-11"/>
        </w:rPr>
        <w:t xml:space="preserve"> </w:t>
      </w:r>
      <w:r>
        <w:t>образования,</w:t>
      </w:r>
      <w:r>
        <w:rPr>
          <w:spacing w:val="-11"/>
        </w:rPr>
        <w:t xml:space="preserve"> </w:t>
      </w:r>
      <w:r>
        <w:t>отражает</w:t>
      </w:r>
      <w:r>
        <w:rPr>
          <w:spacing w:val="-58"/>
        </w:rPr>
        <w:t xml:space="preserve"> </w:t>
      </w:r>
      <w:r>
        <w:rPr>
          <w:spacing w:val="-1"/>
        </w:rPr>
        <w:t>организационно-педагоги</w:t>
      </w:r>
      <w:r>
        <w:rPr>
          <w:spacing w:val="-1"/>
        </w:rPr>
        <w:t>ческие</w:t>
      </w:r>
      <w:r>
        <w:rPr>
          <w:spacing w:val="-13"/>
        </w:rPr>
        <w:t xml:space="preserve"> </w:t>
      </w:r>
      <w:r>
        <w:t>условия,</w:t>
      </w:r>
      <w:r>
        <w:rPr>
          <w:spacing w:val="-11"/>
        </w:rPr>
        <w:t xml:space="preserve"> </w:t>
      </w:r>
      <w:r>
        <w:t>необходимые</w:t>
      </w:r>
      <w:r>
        <w:rPr>
          <w:spacing w:val="-13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достижения</w:t>
      </w:r>
      <w:r>
        <w:rPr>
          <w:spacing w:val="-11"/>
        </w:rPr>
        <w:t xml:space="preserve"> </w:t>
      </w:r>
      <w:r>
        <w:t>результатов</w:t>
      </w:r>
      <w:r>
        <w:rPr>
          <w:spacing w:val="-11"/>
        </w:rPr>
        <w:t xml:space="preserve"> </w:t>
      </w:r>
      <w:r>
        <w:t>освоения</w:t>
      </w:r>
      <w:r>
        <w:rPr>
          <w:spacing w:val="-58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СОО,</w:t>
      </w:r>
      <w:r>
        <w:rPr>
          <w:spacing w:val="1"/>
        </w:rPr>
        <w:t xml:space="preserve"> </w:t>
      </w:r>
      <w:r>
        <w:rPr>
          <w:spacing w:val="-1"/>
        </w:rPr>
        <w:t>организацию</w:t>
      </w:r>
      <w:r>
        <w:rPr>
          <w:spacing w:val="-12"/>
        </w:rPr>
        <w:t xml:space="preserve"> </w:t>
      </w:r>
      <w:r>
        <w:rPr>
          <w:spacing w:val="-1"/>
        </w:rPr>
        <w:t>образовательной</w:t>
      </w:r>
      <w:r>
        <w:rPr>
          <w:spacing w:val="-13"/>
        </w:rPr>
        <w:t xml:space="preserve"> </w:t>
      </w:r>
      <w:r>
        <w:t>деятельности,</w:t>
      </w:r>
      <w:r>
        <w:rPr>
          <w:spacing w:val="-15"/>
        </w:rPr>
        <w:t xml:space="preserve"> </w:t>
      </w:r>
      <w:r>
        <w:t>а</w:t>
      </w:r>
      <w:r>
        <w:rPr>
          <w:spacing w:val="-15"/>
        </w:rPr>
        <w:t xml:space="preserve"> </w:t>
      </w:r>
      <w:r>
        <w:t>также</w:t>
      </w:r>
      <w:r>
        <w:rPr>
          <w:spacing w:val="-13"/>
        </w:rPr>
        <w:t xml:space="preserve"> </w:t>
      </w:r>
      <w:r>
        <w:t>ИУП</w:t>
      </w:r>
      <w:r>
        <w:rPr>
          <w:spacing w:val="-12"/>
        </w:rPr>
        <w:t xml:space="preserve"> </w:t>
      </w:r>
      <w:r>
        <w:t>определяет</w:t>
      </w:r>
      <w:r>
        <w:rPr>
          <w:spacing w:val="-14"/>
        </w:rPr>
        <w:t xml:space="preserve"> </w:t>
      </w:r>
      <w:r>
        <w:t>состав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объем</w:t>
      </w:r>
      <w:r>
        <w:rPr>
          <w:spacing w:val="-13"/>
        </w:rPr>
        <w:t xml:space="preserve"> </w:t>
      </w:r>
      <w:r>
        <w:t>учебных</w:t>
      </w:r>
      <w:r>
        <w:rPr>
          <w:spacing w:val="-57"/>
        </w:rPr>
        <w:t xml:space="preserve"> </w:t>
      </w:r>
      <w:r>
        <w:t>предметов,</w:t>
      </w:r>
      <w:r>
        <w:rPr>
          <w:spacing w:val="-1"/>
        </w:rPr>
        <w:t xml:space="preserve"> </w:t>
      </w:r>
      <w:r>
        <w:t>курсов и их</w:t>
      </w:r>
      <w:r>
        <w:rPr>
          <w:spacing w:val="-1"/>
        </w:rPr>
        <w:t xml:space="preserve"> </w:t>
      </w:r>
      <w:r>
        <w:t>распределение</w:t>
      </w:r>
      <w:r>
        <w:rPr>
          <w:spacing w:val="-1"/>
        </w:rPr>
        <w:t xml:space="preserve"> </w:t>
      </w:r>
      <w:r>
        <w:t>по классам</w:t>
      </w:r>
      <w:r>
        <w:rPr>
          <w:spacing w:val="-1"/>
        </w:rPr>
        <w:t xml:space="preserve"> </w:t>
      </w:r>
      <w:r>
        <w:t>(годам)</w:t>
      </w:r>
      <w:r>
        <w:rPr>
          <w:spacing w:val="-1"/>
        </w:rPr>
        <w:t xml:space="preserve"> </w:t>
      </w:r>
      <w:r>
        <w:t>обучения;</w:t>
      </w:r>
    </w:p>
    <w:p w:rsidR="00751C89" w:rsidRDefault="00013D9D">
      <w:pPr>
        <w:pStyle w:val="a3"/>
        <w:ind w:right="126"/>
      </w:pPr>
      <w:r>
        <w:t>ИУП обучающегося формируется</w:t>
      </w:r>
      <w:r>
        <w:rPr>
          <w:spacing w:val="1"/>
        </w:rPr>
        <w:t xml:space="preserve"> </w:t>
      </w:r>
      <w:r>
        <w:t>с учётом</w:t>
      </w:r>
      <w:r>
        <w:rPr>
          <w:spacing w:val="1"/>
        </w:rPr>
        <w:t xml:space="preserve"> </w:t>
      </w:r>
      <w:r>
        <w:t>его образовательных потребностей, по</w:t>
      </w:r>
      <w:r>
        <w:rPr>
          <w:spacing w:val="1"/>
        </w:rPr>
        <w:t xml:space="preserve"> </w:t>
      </w:r>
      <w:r>
        <w:t>согласованию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утверждается</w:t>
      </w:r>
      <w:r>
        <w:rPr>
          <w:spacing w:val="1"/>
        </w:rPr>
        <w:t xml:space="preserve"> </w:t>
      </w:r>
      <w:r>
        <w:t>директором</w:t>
      </w:r>
      <w:r>
        <w:rPr>
          <w:spacing w:val="1"/>
        </w:rPr>
        <w:t xml:space="preserve"> </w:t>
      </w:r>
      <w:r>
        <w:t>школы.</w:t>
      </w:r>
    </w:p>
    <w:p w:rsidR="00751C89" w:rsidRDefault="00013D9D">
      <w:pPr>
        <w:pStyle w:val="a4"/>
        <w:numPr>
          <w:ilvl w:val="1"/>
          <w:numId w:val="1"/>
        </w:numPr>
        <w:tabs>
          <w:tab w:val="left" w:pos="2095"/>
        </w:tabs>
        <w:ind w:left="2094" w:hanging="709"/>
        <w:jc w:val="both"/>
        <w:rPr>
          <w:sz w:val="24"/>
        </w:rPr>
      </w:pPr>
      <w:r>
        <w:rPr>
          <w:sz w:val="24"/>
        </w:rPr>
        <w:t>Обучающийся</w:t>
      </w:r>
      <w:r>
        <w:rPr>
          <w:spacing w:val="-4"/>
          <w:sz w:val="24"/>
        </w:rPr>
        <w:t xml:space="preserve"> </w:t>
      </w:r>
      <w:r>
        <w:rPr>
          <w:sz w:val="24"/>
        </w:rPr>
        <w:t>имеет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право:</w:t>
      </w:r>
    </w:p>
    <w:p w:rsidR="00751C89" w:rsidRDefault="00013D9D">
      <w:pPr>
        <w:pStyle w:val="a4"/>
        <w:numPr>
          <w:ilvl w:val="0"/>
          <w:numId w:val="4"/>
        </w:numPr>
        <w:tabs>
          <w:tab w:val="left" w:pos="2094"/>
          <w:tab w:val="left" w:pos="2095"/>
        </w:tabs>
        <w:spacing w:before="1"/>
        <w:ind w:right="129" w:firstLine="707"/>
        <w:rPr>
          <w:sz w:val="23"/>
        </w:rPr>
      </w:pPr>
      <w:proofErr w:type="gramStart"/>
      <w:r>
        <w:rPr>
          <w:sz w:val="24"/>
        </w:rPr>
        <w:t>на</w:t>
      </w:r>
      <w:proofErr w:type="gramEnd"/>
      <w:r>
        <w:rPr>
          <w:sz w:val="24"/>
        </w:rPr>
        <w:t xml:space="preserve"> обучение по индивидуаль</w:t>
      </w:r>
      <w:r>
        <w:rPr>
          <w:sz w:val="24"/>
        </w:rPr>
        <w:t>ному учебному плану, в том числе на ускоренное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пределах осваиваемой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35 неделях;</w:t>
      </w:r>
    </w:p>
    <w:p w:rsidR="00751C89" w:rsidRDefault="00013D9D">
      <w:pPr>
        <w:pStyle w:val="a4"/>
        <w:numPr>
          <w:ilvl w:val="0"/>
          <w:numId w:val="4"/>
        </w:numPr>
        <w:tabs>
          <w:tab w:val="left" w:pos="2094"/>
          <w:tab w:val="left" w:pos="2095"/>
        </w:tabs>
        <w:ind w:right="129" w:firstLine="707"/>
        <w:rPr>
          <w:sz w:val="23"/>
        </w:rPr>
      </w:pPr>
      <w:proofErr w:type="gramStart"/>
      <w:r>
        <w:rPr>
          <w:sz w:val="24"/>
        </w:rPr>
        <w:t>выбор</w:t>
      </w:r>
      <w:proofErr w:type="gramEnd"/>
      <w:r>
        <w:rPr>
          <w:sz w:val="24"/>
        </w:rPr>
        <w:t xml:space="preserve"> факультативных (необязательных для данного уровня образования) 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элективных (избираемых в обязательном порядке) учебных </w:t>
      </w:r>
      <w:r>
        <w:rPr>
          <w:sz w:val="24"/>
        </w:rPr>
        <w:t>предметов, курсов, дисциплин</w:t>
      </w:r>
      <w:r>
        <w:rPr>
          <w:spacing w:val="1"/>
          <w:sz w:val="24"/>
        </w:rPr>
        <w:t xml:space="preserve"> </w:t>
      </w:r>
      <w:r>
        <w:rPr>
          <w:sz w:val="24"/>
        </w:rPr>
        <w:t>(модулей)</w:t>
      </w:r>
      <w:r>
        <w:rPr>
          <w:spacing w:val="-1"/>
          <w:sz w:val="24"/>
        </w:rPr>
        <w:t xml:space="preserve"> </w:t>
      </w:r>
      <w:r>
        <w:rPr>
          <w:sz w:val="24"/>
        </w:rPr>
        <w:t>из перечня, предлагаемого Школой;</w:t>
      </w:r>
    </w:p>
    <w:p w:rsidR="00751C89" w:rsidRDefault="00013D9D">
      <w:pPr>
        <w:pStyle w:val="a3"/>
        <w:ind w:right="128"/>
      </w:pPr>
      <w:r>
        <w:t>-изучение наряду с учебными предметами, курсами, дисциплинами (модулями) по</w:t>
      </w:r>
      <w:r>
        <w:rPr>
          <w:spacing w:val="1"/>
        </w:rPr>
        <w:t xml:space="preserve"> </w:t>
      </w:r>
      <w:r>
        <w:t>осваиваемой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курсов,</w:t>
      </w:r>
      <w:r>
        <w:rPr>
          <w:spacing w:val="-57"/>
        </w:rPr>
        <w:t xml:space="preserve"> </w:t>
      </w:r>
      <w:r>
        <w:t>дисциплин</w:t>
      </w:r>
      <w:r>
        <w:rPr>
          <w:spacing w:val="1"/>
        </w:rPr>
        <w:t xml:space="preserve"> </w:t>
      </w:r>
      <w:r>
        <w:t>(модулей),</w:t>
      </w:r>
      <w:r>
        <w:rPr>
          <w:spacing w:val="1"/>
        </w:rPr>
        <w:t xml:space="preserve"> </w:t>
      </w:r>
      <w:r>
        <w:t>преподав</w:t>
      </w:r>
      <w:r>
        <w:t>аемых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реализуемых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сетевой форме</w:t>
      </w:r>
      <w:r>
        <w:rPr>
          <w:spacing w:val="-2"/>
        </w:rPr>
        <w:t xml:space="preserve"> </w:t>
      </w:r>
      <w:r>
        <w:t>учебных предметов,</w:t>
      </w:r>
      <w:r>
        <w:rPr>
          <w:spacing w:val="-1"/>
        </w:rPr>
        <w:t xml:space="preserve"> </w:t>
      </w:r>
      <w:r>
        <w:t>курсов (модулей).</w:t>
      </w:r>
    </w:p>
    <w:p w:rsidR="00751C89" w:rsidRDefault="00013D9D">
      <w:pPr>
        <w:pStyle w:val="a4"/>
        <w:numPr>
          <w:ilvl w:val="1"/>
          <w:numId w:val="1"/>
        </w:numPr>
        <w:tabs>
          <w:tab w:val="left" w:pos="2095"/>
        </w:tabs>
        <w:ind w:right="129" w:firstLine="707"/>
        <w:jc w:val="both"/>
        <w:rPr>
          <w:sz w:val="24"/>
        </w:rPr>
      </w:pP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</w:t>
      </w:r>
      <w:r>
        <w:rPr>
          <w:spacing w:val="55"/>
          <w:sz w:val="24"/>
        </w:rPr>
        <w:t xml:space="preserve"> </w:t>
      </w:r>
      <w:r>
        <w:rPr>
          <w:sz w:val="24"/>
        </w:rPr>
        <w:t>не</w:t>
      </w:r>
      <w:r>
        <w:rPr>
          <w:spacing w:val="54"/>
          <w:sz w:val="24"/>
        </w:rPr>
        <w:t xml:space="preserve"> </w:t>
      </w:r>
      <w:r>
        <w:rPr>
          <w:sz w:val="24"/>
        </w:rPr>
        <w:t>менее</w:t>
      </w:r>
      <w:r>
        <w:rPr>
          <w:spacing w:val="54"/>
          <w:sz w:val="24"/>
        </w:rPr>
        <w:t xml:space="preserve"> </w:t>
      </w:r>
      <w:r>
        <w:rPr>
          <w:sz w:val="24"/>
        </w:rPr>
        <w:t>11</w:t>
      </w:r>
      <w:r>
        <w:rPr>
          <w:spacing w:val="5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54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предусматривать</w:t>
      </w:r>
      <w:r>
        <w:rPr>
          <w:spacing w:val="56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54"/>
          <w:sz w:val="24"/>
        </w:rPr>
        <w:t xml:space="preserve"> </w:t>
      </w:r>
      <w:r>
        <w:rPr>
          <w:sz w:val="24"/>
        </w:rPr>
        <w:t>не</w:t>
      </w:r>
      <w:r>
        <w:rPr>
          <w:spacing w:val="53"/>
          <w:sz w:val="24"/>
        </w:rPr>
        <w:t xml:space="preserve"> </w:t>
      </w:r>
      <w:r>
        <w:rPr>
          <w:sz w:val="24"/>
        </w:rPr>
        <w:t>менее</w:t>
      </w:r>
      <w:r>
        <w:rPr>
          <w:spacing w:val="54"/>
          <w:sz w:val="24"/>
        </w:rPr>
        <w:t xml:space="preserve"> </w:t>
      </w:r>
      <w:r>
        <w:rPr>
          <w:sz w:val="24"/>
        </w:rPr>
        <w:t>одного</w:t>
      </w:r>
    </w:p>
    <w:p w:rsidR="00751C89" w:rsidRDefault="00751C89">
      <w:pPr>
        <w:jc w:val="both"/>
        <w:rPr>
          <w:sz w:val="24"/>
        </w:rPr>
        <w:sectPr w:rsidR="00751C89">
          <w:pgSz w:w="11910" w:h="16840"/>
          <w:pgMar w:top="760" w:right="740" w:bottom="280" w:left="740" w:header="720" w:footer="720" w:gutter="0"/>
          <w:cols w:space="720"/>
        </w:sectPr>
      </w:pPr>
    </w:p>
    <w:p w:rsidR="00751C89" w:rsidRDefault="00013D9D">
      <w:pPr>
        <w:pStyle w:val="a3"/>
        <w:spacing w:before="75"/>
        <w:ind w:right="124" w:firstLine="0"/>
      </w:pPr>
      <w:proofErr w:type="gramStart"/>
      <w:r>
        <w:lastRenderedPageBreak/>
        <w:t>учебного</w:t>
      </w:r>
      <w:proofErr w:type="gramEnd"/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ФГОС.</w:t>
      </w:r>
      <w:r>
        <w:rPr>
          <w:spacing w:val="1"/>
        </w:rPr>
        <w:t xml:space="preserve"> </w:t>
      </w:r>
      <w:r>
        <w:t>Общими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включения</w:t>
      </w:r>
      <w:r>
        <w:rPr>
          <w:spacing w:val="29"/>
        </w:rPr>
        <w:t xml:space="preserve"> </w:t>
      </w:r>
      <w:r>
        <w:t>во</w:t>
      </w:r>
      <w:r>
        <w:rPr>
          <w:spacing w:val="29"/>
        </w:rPr>
        <w:t xml:space="preserve"> </w:t>
      </w:r>
      <w:r>
        <w:t>все</w:t>
      </w:r>
      <w:r>
        <w:rPr>
          <w:spacing w:val="31"/>
        </w:rPr>
        <w:t xml:space="preserve"> </w:t>
      </w:r>
      <w:r>
        <w:t>учебные</w:t>
      </w:r>
      <w:r>
        <w:rPr>
          <w:spacing w:val="28"/>
        </w:rPr>
        <w:t xml:space="preserve"> </w:t>
      </w:r>
      <w:r>
        <w:t>планы</w:t>
      </w:r>
      <w:r>
        <w:rPr>
          <w:spacing w:val="33"/>
        </w:rPr>
        <w:t xml:space="preserve"> </w:t>
      </w:r>
      <w:r>
        <w:t>являются</w:t>
      </w:r>
      <w:r>
        <w:rPr>
          <w:spacing w:val="29"/>
        </w:rPr>
        <w:t xml:space="preserve"> </w:t>
      </w:r>
      <w:r>
        <w:t>учебные</w:t>
      </w:r>
      <w:r>
        <w:rPr>
          <w:spacing w:val="30"/>
        </w:rPr>
        <w:t xml:space="preserve"> </w:t>
      </w:r>
      <w:r>
        <w:t>предметы:</w:t>
      </w:r>
      <w:r>
        <w:rPr>
          <w:spacing w:val="32"/>
        </w:rPr>
        <w:t xml:space="preserve"> </w:t>
      </w:r>
      <w:r>
        <w:t>«Русский</w:t>
      </w:r>
      <w:r>
        <w:rPr>
          <w:spacing w:val="30"/>
        </w:rPr>
        <w:t xml:space="preserve"> </w:t>
      </w:r>
      <w:r>
        <w:t>язык» и «Математика», «Иностранный (английский) язык» «Литература»,</w:t>
      </w:r>
      <w:r>
        <w:rPr>
          <w:spacing w:val="1"/>
        </w:rPr>
        <w:t xml:space="preserve"> </w:t>
      </w:r>
      <w:r>
        <w:t>«История»,</w:t>
      </w:r>
      <w:r>
        <w:rPr>
          <w:spacing w:val="1"/>
        </w:rPr>
        <w:t xml:space="preserve"> </w:t>
      </w:r>
      <w:r>
        <w:t>«Обществозн</w:t>
      </w:r>
      <w:r>
        <w:t>ание»,</w:t>
      </w:r>
      <w:r>
        <w:rPr>
          <w:spacing w:val="1"/>
        </w:rPr>
        <w:t xml:space="preserve"> «Биология», </w:t>
      </w:r>
      <w:r>
        <w:t>«География», «Физика», «Химия»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и защиты родины»</w:t>
      </w:r>
      <w:r>
        <w:t>.</w:t>
      </w:r>
    </w:p>
    <w:p w:rsidR="00751C89" w:rsidRDefault="00013D9D">
      <w:pPr>
        <w:pStyle w:val="a4"/>
        <w:numPr>
          <w:ilvl w:val="1"/>
          <w:numId w:val="1"/>
        </w:numPr>
        <w:tabs>
          <w:tab w:val="left" w:pos="2095"/>
        </w:tabs>
        <w:ind w:right="125" w:firstLine="707"/>
        <w:jc w:val="both"/>
        <w:rPr>
          <w:sz w:val="24"/>
        </w:rPr>
      </w:pPr>
      <w:r>
        <w:rPr>
          <w:sz w:val="24"/>
        </w:rPr>
        <w:t>ИУП профиля обучения (кроме универсального) содержит не менее двух-трех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8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углубленном</w:t>
      </w:r>
      <w:r>
        <w:rPr>
          <w:spacing w:val="-8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7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-6"/>
          <w:sz w:val="24"/>
        </w:rPr>
        <w:t xml:space="preserve"> </w:t>
      </w:r>
      <w:r>
        <w:rPr>
          <w:sz w:val="24"/>
        </w:rPr>
        <w:t>профилю</w:t>
      </w:r>
      <w:r>
        <w:rPr>
          <w:spacing w:val="-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и (или)</w:t>
      </w:r>
      <w:r>
        <w:rPr>
          <w:spacing w:val="-1"/>
          <w:sz w:val="24"/>
        </w:rPr>
        <w:t xml:space="preserve"> </w:t>
      </w:r>
      <w:r>
        <w:rPr>
          <w:sz w:val="24"/>
        </w:rPr>
        <w:t>смежной с</w:t>
      </w:r>
      <w:r>
        <w:rPr>
          <w:spacing w:val="-1"/>
          <w:sz w:val="24"/>
        </w:rPr>
        <w:t xml:space="preserve"> </w:t>
      </w:r>
      <w:r>
        <w:rPr>
          <w:sz w:val="24"/>
        </w:rPr>
        <w:t>ней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предметной области.</w:t>
      </w:r>
    </w:p>
    <w:p w:rsidR="00751C89" w:rsidRDefault="00013D9D">
      <w:pPr>
        <w:pStyle w:val="a4"/>
        <w:numPr>
          <w:ilvl w:val="1"/>
          <w:numId w:val="1"/>
        </w:numPr>
        <w:tabs>
          <w:tab w:val="left" w:pos="2095"/>
        </w:tabs>
        <w:ind w:right="125" w:firstLine="707"/>
        <w:jc w:val="both"/>
        <w:rPr>
          <w:sz w:val="24"/>
        </w:rPr>
      </w:pPr>
      <w:r>
        <w:rPr>
          <w:sz w:val="24"/>
        </w:rPr>
        <w:t>Перечень экзаменов по общеобразовательным предметам, по которым в образовательной организации ведётся углубленное изучение (профильное обучение), на основании которых осуществляется индивидуальны</w:t>
      </w:r>
      <w:r>
        <w:rPr>
          <w:sz w:val="24"/>
        </w:rPr>
        <w:t>й отбор. При этом перечень экзаменов для приёма либо перевода в образовательные организации или для профильного обучения должен соответствовать  перечню учебных предметов, указанных в пункте 8 Порядка проведения государственной итоговой аттестации по общео</w:t>
      </w:r>
      <w:r>
        <w:rPr>
          <w:sz w:val="24"/>
        </w:rPr>
        <w:t>бразовательным программам основного общего образования, утверждённого приказом Министерства Просвещения  Российской Федерации и Федеральной службы по надзору в сфере образования  и науки от 4 апреля 2023 г. № 232/551(зарегистрированный  в Министерстве юсти</w:t>
      </w:r>
      <w:r>
        <w:rPr>
          <w:sz w:val="24"/>
        </w:rPr>
        <w:t>ции Российской Федерации 12 мая 2023 г., регистрационный номер №73292);»</w:t>
      </w:r>
    </w:p>
    <w:p w:rsidR="00751C89" w:rsidRDefault="00013D9D">
      <w:pPr>
        <w:pStyle w:val="a4"/>
        <w:numPr>
          <w:ilvl w:val="1"/>
          <w:numId w:val="1"/>
        </w:numPr>
        <w:tabs>
          <w:tab w:val="left" w:pos="2095"/>
        </w:tabs>
        <w:ind w:right="124" w:firstLine="707"/>
        <w:jc w:val="both"/>
        <w:rPr>
          <w:sz w:val="24"/>
        </w:rPr>
      </w:pPr>
      <w:r>
        <w:rPr>
          <w:sz w:val="24"/>
          <w:u w:val="single"/>
        </w:rPr>
        <w:t>Индивидуальный</w:t>
      </w:r>
      <w:r>
        <w:rPr>
          <w:spacing w:val="-14"/>
          <w:sz w:val="24"/>
          <w:u w:val="single"/>
        </w:rPr>
        <w:t xml:space="preserve"> </w:t>
      </w:r>
      <w:r>
        <w:rPr>
          <w:sz w:val="24"/>
          <w:u w:val="single"/>
        </w:rPr>
        <w:t>проект</w:t>
      </w:r>
      <w:r>
        <w:rPr>
          <w:spacing w:val="-12"/>
          <w:sz w:val="24"/>
        </w:rPr>
        <w:t xml:space="preserve"> </w:t>
      </w:r>
      <w:r>
        <w:rPr>
          <w:sz w:val="24"/>
        </w:rPr>
        <w:t>—</w:t>
      </w:r>
      <w:r>
        <w:rPr>
          <w:spacing w:val="-13"/>
          <w:sz w:val="24"/>
        </w:rPr>
        <w:t xml:space="preserve"> </w:t>
      </w:r>
      <w:r>
        <w:rPr>
          <w:sz w:val="24"/>
        </w:rPr>
        <w:t>это</w:t>
      </w:r>
      <w:r>
        <w:rPr>
          <w:spacing w:val="-14"/>
          <w:sz w:val="24"/>
        </w:rPr>
        <w:t xml:space="preserve"> </w:t>
      </w:r>
      <w:r>
        <w:rPr>
          <w:sz w:val="24"/>
        </w:rPr>
        <w:t>обязательный</w:t>
      </w:r>
      <w:r>
        <w:rPr>
          <w:spacing w:val="-14"/>
          <w:sz w:val="24"/>
        </w:rPr>
        <w:t xml:space="preserve"> </w:t>
      </w:r>
      <w:r>
        <w:rPr>
          <w:sz w:val="24"/>
        </w:rPr>
        <w:t>курс,</w:t>
      </w:r>
      <w:r>
        <w:rPr>
          <w:spacing w:val="-13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13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-13"/>
          <w:sz w:val="24"/>
        </w:rPr>
        <w:t xml:space="preserve"> </w:t>
      </w:r>
      <w:r>
        <w:rPr>
          <w:sz w:val="24"/>
        </w:rPr>
        <w:t>собой</w:t>
      </w:r>
      <w:r>
        <w:rPr>
          <w:spacing w:val="-58"/>
          <w:sz w:val="24"/>
        </w:rPr>
        <w:t xml:space="preserve"> </w:t>
      </w:r>
      <w:r>
        <w:rPr>
          <w:sz w:val="24"/>
        </w:rPr>
        <w:t>особую</w:t>
      </w:r>
      <w:r>
        <w:rPr>
          <w:spacing w:val="1"/>
          <w:sz w:val="24"/>
        </w:rPr>
        <w:t xml:space="preserve"> </w:t>
      </w:r>
      <w:r>
        <w:rPr>
          <w:sz w:val="24"/>
        </w:rPr>
        <w:t>форму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тьютора</w:t>
      </w:r>
      <w:proofErr w:type="spellEnd"/>
      <w:r>
        <w:rPr>
          <w:sz w:val="24"/>
        </w:rPr>
        <w:t>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выбранной теме в рамках одного или нескольких изучаемых учебных предметов, курсов в</w:t>
      </w:r>
      <w:r>
        <w:rPr>
          <w:spacing w:val="1"/>
          <w:sz w:val="24"/>
        </w:rPr>
        <w:t xml:space="preserve"> </w:t>
      </w:r>
      <w:r>
        <w:rPr>
          <w:sz w:val="24"/>
        </w:rPr>
        <w:t>любой</w:t>
      </w:r>
      <w:r>
        <w:rPr>
          <w:spacing w:val="1"/>
          <w:sz w:val="24"/>
        </w:rPr>
        <w:t xml:space="preserve"> </w:t>
      </w:r>
      <w:r>
        <w:rPr>
          <w:sz w:val="24"/>
        </w:rPr>
        <w:t>избранной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исследовательской, социальной, </w:t>
      </w:r>
      <w:r>
        <w:rPr>
          <w:sz w:val="24"/>
        </w:rPr>
        <w:t>художественно-творческой, иной. Индивидуальный проект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выполняется обучающимся в течение одного года или двух лет в рамках учебного 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отведенного учебным</w:t>
      </w:r>
      <w:r>
        <w:rPr>
          <w:spacing w:val="-2"/>
          <w:sz w:val="24"/>
        </w:rPr>
        <w:t xml:space="preserve"> </w:t>
      </w:r>
      <w:r>
        <w:rPr>
          <w:sz w:val="24"/>
        </w:rPr>
        <w:t>планом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школы.</w:t>
      </w:r>
    </w:p>
    <w:p w:rsidR="00751C89" w:rsidRDefault="00013D9D">
      <w:pPr>
        <w:pStyle w:val="a4"/>
        <w:numPr>
          <w:ilvl w:val="1"/>
          <w:numId w:val="1"/>
        </w:numPr>
        <w:tabs>
          <w:tab w:val="left" w:pos="2095"/>
        </w:tabs>
        <w:ind w:right="123" w:firstLine="707"/>
        <w:jc w:val="both"/>
        <w:rPr>
          <w:sz w:val="24"/>
        </w:rPr>
      </w:pPr>
      <w:r>
        <w:rPr>
          <w:sz w:val="24"/>
        </w:rPr>
        <w:t>Ограничительным фактором при составлении ИУП является объем учебной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наг</w:t>
      </w:r>
      <w:r>
        <w:rPr>
          <w:spacing w:val="-1"/>
          <w:sz w:val="24"/>
        </w:rPr>
        <w:t>рузки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обучающегося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(не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более</w:t>
      </w:r>
      <w:r>
        <w:rPr>
          <w:spacing w:val="-14"/>
          <w:sz w:val="24"/>
        </w:rPr>
        <w:t xml:space="preserve"> </w:t>
      </w:r>
      <w:r>
        <w:rPr>
          <w:sz w:val="24"/>
        </w:rPr>
        <w:t>37</w:t>
      </w:r>
      <w:r>
        <w:rPr>
          <w:spacing w:val="-1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3"/>
          <w:sz w:val="24"/>
        </w:rPr>
        <w:t xml:space="preserve"> </w:t>
      </w:r>
      <w:r>
        <w:rPr>
          <w:sz w:val="24"/>
        </w:rPr>
        <w:t>часов</w:t>
      </w:r>
      <w:r>
        <w:rPr>
          <w:spacing w:val="-13"/>
          <w:sz w:val="24"/>
        </w:rPr>
        <w:t xml:space="preserve"> </w:t>
      </w:r>
      <w:r>
        <w:rPr>
          <w:sz w:val="24"/>
        </w:rPr>
        <w:t>при</w:t>
      </w:r>
      <w:r>
        <w:rPr>
          <w:spacing w:val="-12"/>
          <w:sz w:val="24"/>
        </w:rPr>
        <w:t xml:space="preserve"> </w:t>
      </w:r>
      <w:r>
        <w:rPr>
          <w:sz w:val="24"/>
        </w:rPr>
        <w:t>6-ти</w:t>
      </w:r>
      <w:r>
        <w:rPr>
          <w:spacing w:val="-10"/>
          <w:sz w:val="24"/>
        </w:rPr>
        <w:t xml:space="preserve"> </w:t>
      </w:r>
      <w:r>
        <w:rPr>
          <w:sz w:val="24"/>
        </w:rPr>
        <w:t>дневной</w:t>
      </w:r>
      <w:r>
        <w:rPr>
          <w:spacing w:val="-1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2"/>
          <w:sz w:val="24"/>
        </w:rPr>
        <w:t xml:space="preserve"> </w:t>
      </w:r>
      <w:r>
        <w:rPr>
          <w:sz w:val="24"/>
        </w:rPr>
        <w:t>неделе</w:t>
      </w:r>
      <w:r>
        <w:rPr>
          <w:spacing w:val="-13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-57"/>
          <w:sz w:val="24"/>
        </w:rPr>
        <w:t xml:space="preserve"> </w:t>
      </w:r>
      <w:r>
        <w:rPr>
          <w:sz w:val="24"/>
        </w:rPr>
        <w:t>элективные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курсы).</w:t>
      </w:r>
    </w:p>
    <w:p w:rsidR="00751C89" w:rsidRDefault="00013D9D">
      <w:pPr>
        <w:pStyle w:val="a4"/>
        <w:numPr>
          <w:ilvl w:val="1"/>
          <w:numId w:val="1"/>
        </w:numPr>
        <w:tabs>
          <w:tab w:val="left" w:pos="2095"/>
        </w:tabs>
        <w:ind w:right="123" w:firstLine="707"/>
        <w:jc w:val="both"/>
        <w:rPr>
          <w:sz w:val="24"/>
        </w:rPr>
      </w:pPr>
      <w:r>
        <w:rPr>
          <w:sz w:val="24"/>
        </w:rPr>
        <w:t>ИУП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заместителем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учебно</w:t>
      </w:r>
      <w:proofErr w:type="spellEnd"/>
      <w:r>
        <w:rPr>
          <w:sz w:val="24"/>
        </w:rPr>
        <w:t xml:space="preserve"> - воспитательной работе, курирующим обучение на старшей ступени, и классным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проходит</w:t>
      </w:r>
      <w:r>
        <w:rPr>
          <w:spacing w:val="1"/>
          <w:sz w:val="24"/>
        </w:rPr>
        <w:t xml:space="preserve"> </w:t>
      </w:r>
      <w:r>
        <w:rPr>
          <w:sz w:val="24"/>
        </w:rPr>
        <w:t>этап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ИУП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обучающегося.</w:t>
      </w:r>
    </w:p>
    <w:p w:rsidR="00751C89" w:rsidRDefault="00013D9D">
      <w:pPr>
        <w:pStyle w:val="a4"/>
        <w:numPr>
          <w:ilvl w:val="1"/>
          <w:numId w:val="1"/>
        </w:numPr>
        <w:tabs>
          <w:tab w:val="left" w:pos="2095"/>
        </w:tabs>
        <w:ind w:right="121" w:firstLine="707"/>
        <w:jc w:val="both"/>
        <w:rPr>
          <w:sz w:val="24"/>
        </w:rPr>
      </w:pPr>
      <w:r>
        <w:rPr>
          <w:sz w:val="24"/>
        </w:rPr>
        <w:t>ИУП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экземплярах.</w:t>
      </w:r>
      <w:r>
        <w:rPr>
          <w:spacing w:val="1"/>
          <w:sz w:val="24"/>
        </w:rPr>
        <w:t xml:space="preserve"> </w:t>
      </w:r>
      <w:r>
        <w:rPr>
          <w:sz w:val="24"/>
        </w:rPr>
        <w:t>Один</w:t>
      </w:r>
      <w:r>
        <w:rPr>
          <w:spacing w:val="1"/>
          <w:sz w:val="24"/>
        </w:rPr>
        <w:t xml:space="preserve"> </w:t>
      </w:r>
      <w:r>
        <w:rPr>
          <w:sz w:val="24"/>
        </w:rPr>
        <w:t>экземпляр</w:t>
      </w:r>
      <w:r>
        <w:rPr>
          <w:spacing w:val="1"/>
          <w:sz w:val="24"/>
        </w:rPr>
        <w:t xml:space="preserve"> </w:t>
      </w:r>
      <w:r>
        <w:rPr>
          <w:sz w:val="24"/>
        </w:rPr>
        <w:t>(оригинал),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утверждённый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директором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остается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заместителя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проверки,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отслеживания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траектории;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экземпляр</w:t>
      </w:r>
      <w:r>
        <w:rPr>
          <w:spacing w:val="-2"/>
          <w:sz w:val="24"/>
        </w:rPr>
        <w:t xml:space="preserve"> </w:t>
      </w:r>
      <w:r>
        <w:rPr>
          <w:sz w:val="24"/>
        </w:rPr>
        <w:t>(копия)</w:t>
      </w:r>
      <w:r>
        <w:rPr>
          <w:spacing w:val="-2"/>
          <w:sz w:val="24"/>
        </w:rPr>
        <w:t xml:space="preserve"> </w:t>
      </w:r>
      <w:r>
        <w:rPr>
          <w:sz w:val="24"/>
        </w:rPr>
        <w:t>остается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и родителей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представителей).</w:t>
      </w:r>
    </w:p>
    <w:p w:rsidR="00751C89" w:rsidRDefault="00013D9D">
      <w:pPr>
        <w:pStyle w:val="a4"/>
        <w:numPr>
          <w:ilvl w:val="1"/>
          <w:numId w:val="1"/>
        </w:numPr>
        <w:tabs>
          <w:tab w:val="left" w:pos="2095"/>
        </w:tabs>
        <w:ind w:right="130" w:firstLine="707"/>
        <w:jc w:val="both"/>
        <w:rPr>
          <w:sz w:val="24"/>
        </w:rPr>
      </w:pP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10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перевода в другие профильные классы. Перевод осуществляется на основании заявления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представителей) 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и самого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обучающегося.</w:t>
      </w:r>
    </w:p>
    <w:p w:rsidR="00751C89" w:rsidRDefault="00013D9D">
      <w:pPr>
        <w:pStyle w:val="a3"/>
        <w:ind w:left="1386" w:firstLine="0"/>
      </w:pPr>
      <w:r>
        <w:t>Переход</w:t>
      </w:r>
      <w:r>
        <w:rPr>
          <w:spacing w:val="-2"/>
        </w:rPr>
        <w:t xml:space="preserve"> </w:t>
      </w:r>
      <w:r>
        <w:t>обучающегося из</w:t>
      </w:r>
      <w:r>
        <w:rPr>
          <w:spacing w:val="-1"/>
        </w:rPr>
        <w:t xml:space="preserve"> </w:t>
      </w:r>
      <w:r>
        <w:t>одного</w:t>
      </w:r>
      <w:r>
        <w:rPr>
          <w:spacing w:val="-2"/>
        </w:rPr>
        <w:t xml:space="preserve"> </w:t>
      </w:r>
      <w:r>
        <w:t>Класса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другой</w:t>
      </w:r>
      <w:r>
        <w:rPr>
          <w:spacing w:val="-2"/>
        </w:rPr>
        <w:t xml:space="preserve"> </w:t>
      </w:r>
      <w:r>
        <w:t>возможен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случ</w:t>
      </w:r>
      <w:r>
        <w:t>аях,</w:t>
      </w:r>
      <w:r>
        <w:rPr>
          <w:spacing w:val="-1"/>
        </w:rPr>
        <w:t xml:space="preserve"> </w:t>
      </w:r>
      <w:r>
        <w:t>когда:</w:t>
      </w:r>
    </w:p>
    <w:p w:rsidR="00751C89" w:rsidRDefault="00013D9D">
      <w:pPr>
        <w:pStyle w:val="a4"/>
        <w:numPr>
          <w:ilvl w:val="0"/>
          <w:numId w:val="4"/>
        </w:numPr>
        <w:tabs>
          <w:tab w:val="left" w:pos="1586"/>
        </w:tabs>
        <w:ind w:left="1586" w:hanging="140"/>
        <w:rPr>
          <w:sz w:val="24"/>
        </w:rPr>
      </w:pPr>
      <w:proofErr w:type="gramStart"/>
      <w:r>
        <w:rPr>
          <w:sz w:val="24"/>
        </w:rPr>
        <w:t>выбор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2"/>
          <w:sz w:val="24"/>
        </w:rPr>
        <w:t xml:space="preserve"> </w:t>
      </w:r>
      <w:r>
        <w:rPr>
          <w:sz w:val="24"/>
        </w:rPr>
        <w:t>был</w:t>
      </w:r>
      <w:r>
        <w:rPr>
          <w:spacing w:val="-2"/>
          <w:sz w:val="24"/>
        </w:rPr>
        <w:t xml:space="preserve"> </w:t>
      </w:r>
      <w:r>
        <w:rPr>
          <w:sz w:val="24"/>
        </w:rPr>
        <w:t>сделан</w:t>
      </w:r>
      <w:r>
        <w:rPr>
          <w:spacing w:val="-1"/>
          <w:sz w:val="24"/>
        </w:rPr>
        <w:t xml:space="preserve"> </w:t>
      </w:r>
      <w:r>
        <w:rPr>
          <w:sz w:val="24"/>
        </w:rPr>
        <w:t>необдуманно,</w:t>
      </w:r>
    </w:p>
    <w:p w:rsidR="00751C89" w:rsidRDefault="00013D9D">
      <w:pPr>
        <w:pStyle w:val="a4"/>
        <w:numPr>
          <w:ilvl w:val="0"/>
          <w:numId w:val="4"/>
        </w:numPr>
        <w:tabs>
          <w:tab w:val="left" w:pos="1526"/>
        </w:tabs>
        <w:ind w:right="105" w:firstLine="707"/>
        <w:rPr>
          <w:sz w:val="24"/>
        </w:rPr>
      </w:pPr>
      <w:proofErr w:type="gramStart"/>
      <w:r>
        <w:rPr>
          <w:sz w:val="24"/>
        </w:rPr>
        <w:t>желание</w:t>
      </w:r>
      <w:proofErr w:type="gramEnd"/>
      <w:r>
        <w:rPr>
          <w:sz w:val="24"/>
        </w:rPr>
        <w:t xml:space="preserve"> изучения предметов на другом уровне возникло из-за изменения жизненных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планов,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 выбором той</w:t>
      </w:r>
      <w:r>
        <w:rPr>
          <w:spacing w:val="1"/>
          <w:sz w:val="24"/>
        </w:rPr>
        <w:t xml:space="preserve"> </w:t>
      </w:r>
      <w:r>
        <w:rPr>
          <w:sz w:val="24"/>
        </w:rPr>
        <w:t>или иной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профессиональные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программы.</w:t>
      </w:r>
    </w:p>
    <w:p w:rsidR="00751C89" w:rsidRDefault="00013D9D">
      <w:pPr>
        <w:pStyle w:val="a3"/>
        <w:ind w:left="1386" w:firstLine="0"/>
      </w:pPr>
      <w:r>
        <w:t>Переход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Класса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другой</w:t>
      </w:r>
      <w:r>
        <w:rPr>
          <w:spacing w:val="-1"/>
        </w:rPr>
        <w:t xml:space="preserve"> </w:t>
      </w:r>
      <w:r>
        <w:t>происходит при</w:t>
      </w:r>
      <w:r>
        <w:rPr>
          <w:spacing w:val="-1"/>
        </w:rPr>
        <w:t xml:space="preserve"> </w:t>
      </w:r>
      <w:r>
        <w:t>условии:</w:t>
      </w:r>
    </w:p>
    <w:p w:rsidR="00751C89" w:rsidRDefault="00013D9D">
      <w:pPr>
        <w:pStyle w:val="a4"/>
        <w:numPr>
          <w:ilvl w:val="0"/>
          <w:numId w:val="4"/>
        </w:numPr>
        <w:tabs>
          <w:tab w:val="left" w:pos="1526"/>
        </w:tabs>
        <w:ind w:left="1526" w:hanging="140"/>
        <w:rPr>
          <w:sz w:val="24"/>
        </w:rPr>
      </w:pPr>
      <w:proofErr w:type="gramStart"/>
      <w:r>
        <w:rPr>
          <w:sz w:val="24"/>
        </w:rPr>
        <w:t>наличия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мест</w:t>
      </w:r>
      <w:r>
        <w:rPr>
          <w:spacing w:val="-1"/>
          <w:sz w:val="24"/>
        </w:rPr>
        <w:t xml:space="preserve"> </w:t>
      </w:r>
      <w:r>
        <w:rPr>
          <w:sz w:val="24"/>
        </w:rPr>
        <w:t>в классе (не</w:t>
      </w:r>
      <w:r>
        <w:rPr>
          <w:spacing w:val="-2"/>
          <w:sz w:val="24"/>
        </w:rPr>
        <w:t xml:space="preserve"> </w:t>
      </w:r>
      <w:r>
        <w:rPr>
          <w:sz w:val="24"/>
        </w:rPr>
        <w:t>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25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человек),</w:t>
      </w:r>
    </w:p>
    <w:p w:rsidR="00751C89" w:rsidRDefault="00013D9D">
      <w:pPr>
        <w:pStyle w:val="a4"/>
        <w:numPr>
          <w:ilvl w:val="0"/>
          <w:numId w:val="4"/>
        </w:numPr>
        <w:tabs>
          <w:tab w:val="left" w:pos="1526"/>
        </w:tabs>
        <w:ind w:left="1526" w:hanging="140"/>
        <w:rPr>
          <w:sz w:val="24"/>
        </w:rPr>
      </w:pPr>
      <w:proofErr w:type="gramStart"/>
      <w:r>
        <w:rPr>
          <w:sz w:val="24"/>
        </w:rPr>
        <w:t>отсутствия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академических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задолженностей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прошедший</w:t>
      </w:r>
      <w:r>
        <w:rPr>
          <w:spacing w:val="-3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обучения,</w:t>
      </w:r>
    </w:p>
    <w:p w:rsidR="00751C89" w:rsidRDefault="00013D9D">
      <w:pPr>
        <w:pStyle w:val="a4"/>
        <w:numPr>
          <w:ilvl w:val="0"/>
          <w:numId w:val="4"/>
        </w:numPr>
        <w:tabs>
          <w:tab w:val="left" w:pos="1541"/>
        </w:tabs>
        <w:ind w:right="113" w:firstLine="707"/>
        <w:rPr>
          <w:sz w:val="24"/>
        </w:rPr>
      </w:pPr>
      <w:proofErr w:type="gramStart"/>
      <w:r>
        <w:rPr>
          <w:sz w:val="24"/>
        </w:rPr>
        <w:t>письменного</w:t>
      </w:r>
      <w:proofErr w:type="gramEnd"/>
      <w:r>
        <w:rPr>
          <w:sz w:val="24"/>
        </w:rPr>
        <w:t xml:space="preserve"> заявления родителей (законных </w:t>
      </w:r>
      <w:r>
        <w:rPr>
          <w:sz w:val="24"/>
        </w:rPr>
        <w:t>представителей) несовершеннолетнего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обучающегося.</w:t>
      </w:r>
    </w:p>
    <w:p w:rsidR="00751C89" w:rsidRDefault="00013D9D">
      <w:pPr>
        <w:pStyle w:val="a4"/>
        <w:numPr>
          <w:ilvl w:val="1"/>
          <w:numId w:val="1"/>
        </w:numPr>
        <w:tabs>
          <w:tab w:val="left" w:pos="2095"/>
        </w:tabs>
        <w:ind w:right="133" w:firstLine="707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ИУП,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сформированному в 10 классе. Изменения в ИУП в 11 классе допускаются только в 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элективных курсов.</w:t>
      </w:r>
    </w:p>
    <w:p w:rsidR="00751C89" w:rsidRDefault="00751C89">
      <w:pPr>
        <w:pStyle w:val="a3"/>
        <w:ind w:left="0" w:firstLine="0"/>
        <w:jc w:val="left"/>
      </w:pPr>
    </w:p>
    <w:p w:rsidR="00751C89" w:rsidRDefault="00013D9D">
      <w:pPr>
        <w:pStyle w:val="1"/>
        <w:numPr>
          <w:ilvl w:val="0"/>
          <w:numId w:val="1"/>
        </w:numPr>
        <w:tabs>
          <w:tab w:val="left" w:pos="2095"/>
        </w:tabs>
        <w:ind w:left="678" w:right="943" w:firstLine="707"/>
        <w:jc w:val="both"/>
      </w:pPr>
      <w:r>
        <w:t xml:space="preserve">Механизм контроля выполнения </w:t>
      </w:r>
      <w:r>
        <w:t>индивидуальных учебных планов</w:t>
      </w:r>
      <w:r>
        <w:rPr>
          <w:spacing w:val="-57"/>
        </w:rPr>
        <w:t xml:space="preserve"> </w:t>
      </w:r>
      <w:r>
        <w:lastRenderedPageBreak/>
        <w:t>обучающимися</w:t>
      </w:r>
      <w:r>
        <w:rPr>
          <w:spacing w:val="-1"/>
        </w:rPr>
        <w:t xml:space="preserve"> </w:t>
      </w:r>
      <w:r>
        <w:t>10 и 11-х классов.</w:t>
      </w:r>
    </w:p>
    <w:p w:rsidR="00751C89" w:rsidRDefault="00013D9D">
      <w:pPr>
        <w:pStyle w:val="a4"/>
        <w:numPr>
          <w:ilvl w:val="1"/>
          <w:numId w:val="1"/>
        </w:numPr>
        <w:tabs>
          <w:tab w:val="left" w:pos="2095"/>
        </w:tabs>
        <w:spacing w:before="1"/>
        <w:ind w:right="131" w:firstLine="707"/>
        <w:jc w:val="both"/>
        <w:rPr>
          <w:sz w:val="23"/>
        </w:rPr>
      </w:pP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ИУП</w:t>
      </w:r>
      <w:r>
        <w:rPr>
          <w:spacing w:val="1"/>
          <w:sz w:val="24"/>
        </w:rPr>
        <w:t xml:space="preserve"> </w:t>
      </w:r>
      <w:r>
        <w:rPr>
          <w:sz w:val="24"/>
        </w:rPr>
        <w:t>возлагается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 (законных представителей) в соответствии с договором об условиях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профильных классах.</w:t>
      </w:r>
    </w:p>
    <w:p w:rsidR="00751C89" w:rsidRDefault="00013D9D">
      <w:pPr>
        <w:pStyle w:val="a4"/>
        <w:numPr>
          <w:ilvl w:val="1"/>
          <w:numId w:val="1"/>
        </w:numPr>
        <w:tabs>
          <w:tab w:val="left" w:pos="2095"/>
        </w:tabs>
        <w:ind w:right="126" w:firstLine="707"/>
        <w:jc w:val="both"/>
        <w:rPr>
          <w:sz w:val="23"/>
        </w:rPr>
      </w:pPr>
      <w:r>
        <w:rPr>
          <w:sz w:val="24"/>
        </w:rPr>
        <w:t>Администра</w:t>
      </w:r>
      <w:r>
        <w:rPr>
          <w:sz w:val="24"/>
        </w:rPr>
        <w:t>ция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несет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 ИУП. Классные руководители представляют родителям обучающихся отчет 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ИУП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конце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полугодия.</w:t>
      </w:r>
      <w:r>
        <w:rPr>
          <w:spacing w:val="1"/>
          <w:sz w:val="24"/>
        </w:rPr>
        <w:t xml:space="preserve"> </w:t>
      </w:r>
      <w:r>
        <w:rPr>
          <w:sz w:val="24"/>
        </w:rPr>
        <w:t>Заместитель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 работе, курирующий обучение на</w:t>
      </w:r>
      <w:r>
        <w:rPr>
          <w:sz w:val="24"/>
        </w:rPr>
        <w:t xml:space="preserve"> старшей ступени, на основе 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2"/>
          <w:sz w:val="24"/>
        </w:rPr>
        <w:t xml:space="preserve"> </w:t>
      </w:r>
      <w:r>
        <w:rPr>
          <w:sz w:val="24"/>
        </w:rPr>
        <w:t>ИУП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контролирует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плана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школы.</w:t>
      </w:r>
    </w:p>
    <w:p w:rsidR="00751C89" w:rsidRDefault="00751C89">
      <w:pPr>
        <w:jc w:val="both"/>
        <w:rPr>
          <w:sz w:val="23"/>
        </w:rPr>
        <w:sectPr w:rsidR="00751C89">
          <w:pgSz w:w="11910" w:h="16840"/>
          <w:pgMar w:top="760" w:right="740" w:bottom="280" w:left="740" w:header="720" w:footer="720" w:gutter="0"/>
          <w:cols w:space="720"/>
        </w:sectPr>
      </w:pPr>
    </w:p>
    <w:p w:rsidR="00751C89" w:rsidRDefault="00013D9D">
      <w:pPr>
        <w:pStyle w:val="a3"/>
        <w:spacing w:before="75"/>
        <w:ind w:left="7911" w:right="334" w:hanging="929"/>
        <w:jc w:val="right"/>
      </w:pPr>
      <w:r>
        <w:lastRenderedPageBreak/>
        <w:t>Приложение № 2 к приказу от</w:t>
      </w:r>
      <w:r>
        <w:rPr>
          <w:spacing w:val="-57"/>
        </w:rPr>
        <w:t xml:space="preserve"> </w:t>
      </w:r>
      <w:r>
        <w:t>11.01.2024</w:t>
      </w:r>
      <w:r>
        <w:rPr>
          <w:spacing w:val="-5"/>
        </w:rPr>
        <w:t xml:space="preserve"> </w:t>
      </w:r>
      <w:r>
        <w:t>года</w:t>
      </w:r>
      <w:r>
        <w:rPr>
          <w:spacing w:val="-5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23</w:t>
      </w:r>
    </w:p>
    <w:p w:rsidR="00751C89" w:rsidRDefault="00751C89">
      <w:pPr>
        <w:pStyle w:val="a3"/>
        <w:ind w:left="0" w:firstLine="0"/>
        <w:jc w:val="left"/>
        <w:rPr>
          <w:sz w:val="26"/>
        </w:rPr>
      </w:pPr>
    </w:p>
    <w:p w:rsidR="00751C89" w:rsidRDefault="00751C89">
      <w:pPr>
        <w:pStyle w:val="a3"/>
        <w:ind w:left="0" w:firstLine="0"/>
        <w:jc w:val="left"/>
        <w:rPr>
          <w:sz w:val="22"/>
        </w:rPr>
      </w:pPr>
    </w:p>
    <w:p w:rsidR="00751C89" w:rsidRDefault="00013D9D">
      <w:pPr>
        <w:pStyle w:val="a3"/>
        <w:ind w:left="800" w:right="232" w:firstLine="0"/>
        <w:jc w:val="center"/>
      </w:pPr>
      <w:r>
        <w:t>ПОЛОЖЕНИЕ</w:t>
      </w:r>
    </w:p>
    <w:p w:rsidR="00751C89" w:rsidRDefault="00013D9D">
      <w:pPr>
        <w:pStyle w:val="a3"/>
        <w:ind w:left="801" w:right="232" w:firstLine="0"/>
        <w:jc w:val="center"/>
      </w:pPr>
      <w:proofErr w:type="gramStart"/>
      <w:r>
        <w:t>о</w:t>
      </w:r>
      <w:proofErr w:type="gramEnd"/>
      <w:r>
        <w:rPr>
          <w:spacing w:val="-3"/>
        </w:rPr>
        <w:t xml:space="preserve"> </w:t>
      </w:r>
      <w:r>
        <w:t>конфликтной</w:t>
      </w:r>
      <w:r>
        <w:rPr>
          <w:spacing w:val="-4"/>
        </w:rPr>
        <w:t xml:space="preserve"> </w:t>
      </w:r>
      <w:r>
        <w:t>комиссии</w:t>
      </w:r>
    </w:p>
    <w:p w:rsidR="00751C89" w:rsidRDefault="00013D9D">
      <w:pPr>
        <w:pStyle w:val="a3"/>
        <w:spacing w:line="274" w:lineRule="exact"/>
        <w:ind w:left="798" w:right="232" w:firstLine="0"/>
        <w:jc w:val="center"/>
        <w:rPr>
          <w:spacing w:val="1"/>
        </w:rPr>
      </w:pPr>
      <w:proofErr w:type="gramStart"/>
      <w:r>
        <w:t>при</w:t>
      </w:r>
      <w:proofErr w:type="gramEnd"/>
      <w:r>
        <w:t xml:space="preserve"> проведении индивидуального отбора в</w:t>
      </w:r>
      <w:r>
        <w:t xml:space="preserve"> классы с профильным обучением обучающихся</w:t>
      </w:r>
      <w:r>
        <w:rPr>
          <w:spacing w:val="-57"/>
        </w:rPr>
        <w:t xml:space="preserve"> </w:t>
      </w:r>
      <w:r>
        <w:t>муниципального бюджетного</w:t>
      </w:r>
      <w:r>
        <w:rPr>
          <w:spacing w:val="1"/>
        </w:rPr>
        <w:t xml:space="preserve"> </w:t>
      </w:r>
      <w:r>
        <w:t>общеобразовательного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</w:p>
    <w:p w:rsidR="00751C89" w:rsidRDefault="00013D9D">
      <w:pPr>
        <w:pStyle w:val="a3"/>
        <w:spacing w:line="274" w:lineRule="exact"/>
        <w:ind w:left="798" w:right="232" w:firstLine="0"/>
        <w:jc w:val="center"/>
      </w:pPr>
      <w:r>
        <w:t>«</w:t>
      </w:r>
      <w:proofErr w:type="spellStart"/>
      <w:r>
        <w:t>Урмаевская</w:t>
      </w:r>
      <w:proofErr w:type="spellEnd"/>
      <w:r>
        <w:t xml:space="preserve"> средняя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t>школа»</w:t>
      </w:r>
      <w:r>
        <w:rPr>
          <w:spacing w:val="1"/>
        </w:rPr>
        <w:t xml:space="preserve"> </w:t>
      </w:r>
    </w:p>
    <w:p w:rsidR="00751C89" w:rsidRDefault="00751C89">
      <w:pPr>
        <w:pStyle w:val="a3"/>
        <w:ind w:left="0" w:firstLine="0"/>
        <w:jc w:val="left"/>
      </w:pPr>
    </w:p>
    <w:p w:rsidR="00751C89" w:rsidRDefault="00013D9D">
      <w:pPr>
        <w:pStyle w:val="1"/>
        <w:numPr>
          <w:ilvl w:val="0"/>
          <w:numId w:val="5"/>
        </w:numPr>
        <w:tabs>
          <w:tab w:val="left" w:pos="2095"/>
        </w:tabs>
        <w:ind w:hanging="709"/>
        <w:jc w:val="both"/>
      </w:pPr>
      <w:r>
        <w:t>Общие</w:t>
      </w:r>
      <w:r>
        <w:rPr>
          <w:spacing w:val="-3"/>
        </w:rPr>
        <w:t xml:space="preserve"> </w:t>
      </w:r>
      <w:r>
        <w:t>положения.</w:t>
      </w:r>
    </w:p>
    <w:p w:rsidR="00751C89" w:rsidRDefault="00013D9D">
      <w:pPr>
        <w:pStyle w:val="a4"/>
        <w:numPr>
          <w:ilvl w:val="1"/>
          <w:numId w:val="5"/>
        </w:numPr>
        <w:tabs>
          <w:tab w:val="left" w:pos="2095"/>
        </w:tabs>
        <w:spacing w:line="276" w:lineRule="exact"/>
        <w:ind w:hanging="709"/>
        <w:jc w:val="both"/>
        <w:rPr>
          <w:sz w:val="24"/>
        </w:rPr>
      </w:pPr>
      <w:r>
        <w:rPr>
          <w:sz w:val="24"/>
        </w:rPr>
        <w:t>Настоящее</w:t>
      </w:r>
      <w:r>
        <w:rPr>
          <w:spacing w:val="-2"/>
          <w:sz w:val="24"/>
        </w:rPr>
        <w:t xml:space="preserve"> </w:t>
      </w:r>
      <w:r>
        <w:rPr>
          <w:sz w:val="24"/>
        </w:rPr>
        <w:t>Положение разработано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</w:p>
    <w:p w:rsidR="00751C89" w:rsidRDefault="00013D9D">
      <w:pPr>
        <w:pStyle w:val="a4"/>
        <w:numPr>
          <w:ilvl w:val="0"/>
          <w:numId w:val="6"/>
        </w:numPr>
        <w:tabs>
          <w:tab w:val="left" w:pos="2095"/>
        </w:tabs>
        <w:ind w:right="105" w:firstLine="707"/>
        <w:rPr>
          <w:sz w:val="24"/>
        </w:rPr>
      </w:pPr>
      <w:r>
        <w:rPr>
          <w:sz w:val="24"/>
        </w:rPr>
        <w:t xml:space="preserve">Федеральным законом от 29 декабря 2012 </w:t>
      </w:r>
      <w:r>
        <w:rPr>
          <w:sz w:val="24"/>
        </w:rPr>
        <w:t>года № 273-ФЗ «Об образовании 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Федерации»;</w:t>
      </w:r>
    </w:p>
    <w:p w:rsidR="00751C89" w:rsidRDefault="00013D9D">
      <w:pPr>
        <w:pStyle w:val="a4"/>
        <w:numPr>
          <w:ilvl w:val="0"/>
          <w:numId w:val="6"/>
        </w:numPr>
        <w:tabs>
          <w:tab w:val="left" w:pos="2095"/>
        </w:tabs>
        <w:spacing w:before="1"/>
        <w:ind w:right="104" w:firstLine="707"/>
        <w:rPr>
          <w:sz w:val="24"/>
        </w:rPr>
      </w:pPr>
      <w:r>
        <w:rPr>
          <w:sz w:val="24"/>
        </w:rPr>
        <w:t>Порядком организации индивидуального отбора при приеме либо переводе в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Свердловской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с углубленным изучением отдельных учебных предметов или для профильного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 утвержденного постановлением Правительства Свердловской области № 1669-ПП</w:t>
      </w:r>
      <w:r>
        <w:rPr>
          <w:spacing w:val="1"/>
          <w:sz w:val="24"/>
        </w:rPr>
        <w:t xml:space="preserve"> </w:t>
      </w:r>
      <w:r>
        <w:rPr>
          <w:sz w:val="24"/>
        </w:rPr>
        <w:t>от 27.12.2013г.; Постановление Правительства Свердлов</w:t>
      </w:r>
      <w:r>
        <w:rPr>
          <w:sz w:val="24"/>
        </w:rPr>
        <w:t>ской области от 29.06.2023 № 471-</w:t>
      </w:r>
      <w:r>
        <w:rPr>
          <w:spacing w:val="1"/>
          <w:sz w:val="24"/>
        </w:rPr>
        <w:t xml:space="preserve"> </w:t>
      </w:r>
      <w:r>
        <w:rPr>
          <w:sz w:val="24"/>
        </w:rPr>
        <w:t>ПП"О внесении изменения в Порядок организации индивидуального отбора при приеме либо</w:t>
      </w:r>
      <w:r>
        <w:rPr>
          <w:spacing w:val="-57"/>
          <w:sz w:val="24"/>
        </w:rPr>
        <w:t xml:space="preserve"> </w:t>
      </w:r>
      <w:r>
        <w:rPr>
          <w:sz w:val="24"/>
        </w:rPr>
        <w:t>переводе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Свердловской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муниципальные образовательные организации для получения осн</w:t>
      </w:r>
      <w:r>
        <w:rPr>
          <w:sz w:val="24"/>
        </w:rPr>
        <w:t>овного общего и 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профильного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12"/>
          <w:sz w:val="24"/>
        </w:rPr>
        <w:t xml:space="preserve"> </w:t>
      </w:r>
      <w:r>
        <w:rPr>
          <w:sz w:val="24"/>
        </w:rPr>
        <w:t>утвержденный</w:t>
      </w:r>
      <w:r>
        <w:rPr>
          <w:spacing w:val="-11"/>
          <w:sz w:val="24"/>
        </w:rPr>
        <w:t xml:space="preserve"> </w:t>
      </w:r>
      <w:r>
        <w:rPr>
          <w:sz w:val="24"/>
        </w:rPr>
        <w:t>постановлением</w:t>
      </w:r>
      <w:r>
        <w:rPr>
          <w:spacing w:val="-10"/>
          <w:sz w:val="24"/>
        </w:rPr>
        <w:t xml:space="preserve"> </w:t>
      </w:r>
      <w:r>
        <w:rPr>
          <w:sz w:val="24"/>
        </w:rPr>
        <w:t>Правительства</w:t>
      </w:r>
      <w:r>
        <w:rPr>
          <w:spacing w:val="-9"/>
          <w:sz w:val="24"/>
        </w:rPr>
        <w:t xml:space="preserve"> </w:t>
      </w:r>
      <w:r>
        <w:rPr>
          <w:sz w:val="24"/>
        </w:rPr>
        <w:t>Свердловской</w:t>
      </w:r>
      <w:r>
        <w:rPr>
          <w:spacing w:val="-8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58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27.12.2013 №</w:t>
      </w:r>
      <w:r>
        <w:rPr>
          <w:spacing w:val="-1"/>
          <w:sz w:val="24"/>
        </w:rPr>
        <w:t xml:space="preserve"> </w:t>
      </w:r>
      <w:r>
        <w:rPr>
          <w:sz w:val="24"/>
        </w:rPr>
        <w:t>1669-ПП"</w:t>
      </w:r>
    </w:p>
    <w:p w:rsidR="00751C89" w:rsidRDefault="00013D9D">
      <w:pPr>
        <w:pStyle w:val="a4"/>
        <w:numPr>
          <w:ilvl w:val="0"/>
          <w:numId w:val="6"/>
        </w:numPr>
        <w:tabs>
          <w:tab w:val="left" w:pos="2095"/>
        </w:tabs>
        <w:ind w:right="106" w:firstLine="707"/>
        <w:rPr>
          <w:sz w:val="24"/>
        </w:rPr>
      </w:pPr>
      <w:r>
        <w:rPr>
          <w:sz w:val="24"/>
        </w:rPr>
        <w:t>Приказ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сентября</w:t>
      </w:r>
      <w:r>
        <w:rPr>
          <w:spacing w:val="1"/>
          <w:sz w:val="24"/>
        </w:rPr>
        <w:t xml:space="preserve"> </w:t>
      </w:r>
      <w:r>
        <w:rPr>
          <w:sz w:val="24"/>
        </w:rPr>
        <w:t>2020 г.</w:t>
      </w:r>
      <w:r>
        <w:rPr>
          <w:spacing w:val="1"/>
          <w:sz w:val="24"/>
        </w:rPr>
        <w:t xml:space="preserve"> </w:t>
      </w:r>
      <w:r>
        <w:rPr>
          <w:sz w:val="24"/>
        </w:rPr>
        <w:t>№ 458</w:t>
      </w:r>
      <w:r>
        <w:rPr>
          <w:spacing w:val="1"/>
          <w:sz w:val="24"/>
        </w:rPr>
        <w:t xml:space="preserve"> </w:t>
      </w:r>
      <w:r>
        <w:rPr>
          <w:sz w:val="24"/>
        </w:rPr>
        <w:t>"Об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и 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образования"</w:t>
      </w:r>
    </w:p>
    <w:p w:rsidR="00751C89" w:rsidRDefault="00013D9D">
      <w:pPr>
        <w:pStyle w:val="a3"/>
        <w:ind w:firstLine="0"/>
      </w:pPr>
      <w:r>
        <w:t>Уставом</w:t>
      </w:r>
      <w:r>
        <w:rPr>
          <w:spacing w:val="62"/>
        </w:rPr>
        <w:t xml:space="preserve"> </w:t>
      </w:r>
      <w:r>
        <w:t>муниципального бюджетного</w:t>
      </w:r>
      <w:r>
        <w:rPr>
          <w:spacing w:val="1"/>
        </w:rPr>
        <w:t xml:space="preserve"> </w:t>
      </w:r>
      <w:r>
        <w:t>общеобразовательного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«</w:t>
      </w:r>
      <w:proofErr w:type="spellStart"/>
      <w:r>
        <w:t>Урмаевская</w:t>
      </w:r>
      <w:proofErr w:type="spellEnd"/>
      <w:r>
        <w:t xml:space="preserve"> средняя</w:t>
      </w:r>
      <w:r>
        <w:rPr>
          <w:spacing w:val="1"/>
        </w:rPr>
        <w:t xml:space="preserve"> </w:t>
      </w:r>
      <w:r>
        <w:t>общеобр</w:t>
      </w:r>
      <w:r>
        <w:t>азовательная</w:t>
      </w:r>
      <w:r>
        <w:rPr>
          <w:spacing w:val="1"/>
        </w:rPr>
        <w:t xml:space="preserve"> </w:t>
      </w:r>
      <w:r>
        <w:t>школа»</w:t>
      </w:r>
      <w:r>
        <w:rPr>
          <w:spacing w:val="1"/>
        </w:rPr>
        <w:t xml:space="preserve"> </w:t>
      </w:r>
    </w:p>
    <w:p w:rsidR="00751C89" w:rsidRDefault="00013D9D">
      <w:pPr>
        <w:pStyle w:val="a4"/>
        <w:numPr>
          <w:ilvl w:val="1"/>
          <w:numId w:val="5"/>
        </w:numPr>
        <w:tabs>
          <w:tab w:val="left" w:pos="2095"/>
        </w:tabs>
        <w:ind w:left="678" w:right="104" w:firstLine="707"/>
        <w:jc w:val="both"/>
        <w:rPr>
          <w:sz w:val="24"/>
        </w:rPr>
      </w:pPr>
      <w:r>
        <w:rPr>
          <w:sz w:val="24"/>
        </w:rPr>
        <w:t>Комиссия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рассмотрению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Конфликтная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комиссия),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экспертизы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отбора,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призванное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разрешать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спорные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вопросы</w:t>
      </w:r>
      <w:r>
        <w:rPr>
          <w:spacing w:val="-14"/>
          <w:sz w:val="24"/>
        </w:rPr>
        <w:t xml:space="preserve"> </w:t>
      </w:r>
      <w:r>
        <w:rPr>
          <w:sz w:val="24"/>
        </w:rPr>
        <w:t>при</w:t>
      </w:r>
      <w:r>
        <w:rPr>
          <w:spacing w:val="-14"/>
          <w:sz w:val="24"/>
        </w:rPr>
        <w:t xml:space="preserve"> </w:t>
      </w:r>
      <w:r>
        <w:rPr>
          <w:sz w:val="24"/>
        </w:rPr>
        <w:t>оценивании</w:t>
      </w:r>
      <w:r>
        <w:rPr>
          <w:spacing w:val="-1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5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14"/>
          <w:sz w:val="24"/>
        </w:rPr>
        <w:t xml:space="preserve"> </w:t>
      </w:r>
      <w:r>
        <w:rPr>
          <w:sz w:val="24"/>
        </w:rPr>
        <w:t>отбора</w:t>
      </w:r>
      <w:r>
        <w:rPr>
          <w:spacing w:val="-58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классы с</w:t>
      </w:r>
      <w:r>
        <w:rPr>
          <w:spacing w:val="-1"/>
          <w:sz w:val="24"/>
        </w:rPr>
        <w:t xml:space="preserve"> </w:t>
      </w:r>
      <w:r>
        <w:rPr>
          <w:sz w:val="24"/>
        </w:rPr>
        <w:t>профильным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обучающихся.</w:t>
      </w:r>
    </w:p>
    <w:p w:rsidR="00751C89" w:rsidRDefault="00013D9D">
      <w:pPr>
        <w:pStyle w:val="a4"/>
        <w:numPr>
          <w:ilvl w:val="1"/>
          <w:numId w:val="5"/>
        </w:numPr>
        <w:tabs>
          <w:tab w:val="left" w:pos="2095"/>
        </w:tabs>
        <w:ind w:left="678" w:right="104" w:firstLine="707"/>
        <w:jc w:val="both"/>
        <w:rPr>
          <w:sz w:val="24"/>
        </w:rPr>
      </w:pPr>
      <w:r>
        <w:rPr>
          <w:sz w:val="24"/>
        </w:rPr>
        <w:t>В своей деятельности Конфликтная комиссия руководствуется действующим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сфере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 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</w:t>
      </w:r>
      <w:r>
        <w:rPr>
          <w:sz w:val="24"/>
        </w:rPr>
        <w:t>ии.</w:t>
      </w:r>
    </w:p>
    <w:p w:rsidR="00751C89" w:rsidRDefault="00751C89">
      <w:pPr>
        <w:pStyle w:val="a3"/>
        <w:ind w:left="0" w:firstLine="0"/>
        <w:jc w:val="left"/>
      </w:pPr>
    </w:p>
    <w:p w:rsidR="00751C89" w:rsidRDefault="00013D9D">
      <w:pPr>
        <w:pStyle w:val="1"/>
        <w:numPr>
          <w:ilvl w:val="0"/>
          <w:numId w:val="5"/>
        </w:numPr>
        <w:tabs>
          <w:tab w:val="left" w:pos="2095"/>
        </w:tabs>
        <w:ind w:hanging="709"/>
        <w:jc w:val="both"/>
      </w:pPr>
      <w:r>
        <w:t>Состав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полномочия</w:t>
      </w:r>
      <w:r>
        <w:rPr>
          <w:spacing w:val="-2"/>
        </w:rPr>
        <w:t xml:space="preserve"> </w:t>
      </w:r>
      <w:r>
        <w:t>Конфликтной</w:t>
      </w:r>
      <w:r>
        <w:rPr>
          <w:spacing w:val="-3"/>
        </w:rPr>
        <w:t xml:space="preserve"> </w:t>
      </w:r>
      <w:r>
        <w:t>комиссии.</w:t>
      </w:r>
    </w:p>
    <w:p w:rsidR="00751C89" w:rsidRDefault="00013D9D">
      <w:pPr>
        <w:pStyle w:val="a4"/>
        <w:numPr>
          <w:ilvl w:val="1"/>
          <w:numId w:val="5"/>
        </w:numPr>
        <w:tabs>
          <w:tab w:val="left" w:pos="2095"/>
        </w:tabs>
        <w:ind w:left="678" w:right="106" w:firstLine="707"/>
        <w:jc w:val="both"/>
        <w:rPr>
          <w:sz w:val="24"/>
        </w:rPr>
      </w:pPr>
      <w:r>
        <w:rPr>
          <w:spacing w:val="-1"/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состав</w:t>
      </w:r>
      <w:r>
        <w:rPr>
          <w:spacing w:val="-12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-13"/>
          <w:sz w:val="24"/>
        </w:rPr>
        <w:t xml:space="preserve"> </w:t>
      </w:r>
      <w:r>
        <w:rPr>
          <w:sz w:val="24"/>
        </w:rPr>
        <w:t>входит</w:t>
      </w:r>
      <w:r>
        <w:rPr>
          <w:spacing w:val="-13"/>
          <w:sz w:val="24"/>
        </w:rPr>
        <w:t xml:space="preserve"> </w:t>
      </w:r>
      <w:r>
        <w:rPr>
          <w:sz w:val="24"/>
        </w:rPr>
        <w:t>не</w:t>
      </w:r>
      <w:r>
        <w:rPr>
          <w:spacing w:val="-14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2"/>
          <w:sz w:val="24"/>
        </w:rPr>
        <w:t xml:space="preserve"> </w:t>
      </w:r>
      <w:r>
        <w:rPr>
          <w:sz w:val="24"/>
        </w:rPr>
        <w:t>трёх</w:t>
      </w:r>
      <w:r>
        <w:rPr>
          <w:spacing w:val="-13"/>
          <w:sz w:val="24"/>
        </w:rPr>
        <w:t xml:space="preserve"> </w:t>
      </w:r>
      <w:r>
        <w:rPr>
          <w:sz w:val="24"/>
        </w:rPr>
        <w:t>человек.</w:t>
      </w:r>
      <w:r>
        <w:rPr>
          <w:spacing w:val="-13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14"/>
          <w:sz w:val="24"/>
        </w:rPr>
        <w:t xml:space="preserve"> </w:t>
      </w:r>
      <w:r>
        <w:rPr>
          <w:sz w:val="24"/>
        </w:rPr>
        <w:t>конфликтной</w:t>
      </w:r>
      <w:r>
        <w:rPr>
          <w:spacing w:val="-15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-57"/>
          <w:sz w:val="24"/>
        </w:rPr>
        <w:t xml:space="preserve"> </w:t>
      </w:r>
      <w:r>
        <w:rPr>
          <w:sz w:val="24"/>
        </w:rPr>
        <w:t>ежегодно</w:t>
      </w:r>
      <w:r>
        <w:rPr>
          <w:spacing w:val="-9"/>
          <w:sz w:val="24"/>
        </w:rPr>
        <w:t xml:space="preserve"> </w:t>
      </w:r>
      <w:r>
        <w:rPr>
          <w:sz w:val="24"/>
        </w:rPr>
        <w:t>утверждается</w:t>
      </w:r>
      <w:r>
        <w:rPr>
          <w:spacing w:val="-7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9"/>
          <w:sz w:val="24"/>
        </w:rPr>
        <w:t xml:space="preserve"> </w:t>
      </w:r>
      <w:r>
        <w:rPr>
          <w:sz w:val="24"/>
        </w:rPr>
        <w:t>директора.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Председатель</w:t>
      </w:r>
      <w:r>
        <w:rPr>
          <w:spacing w:val="-8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-8"/>
          <w:sz w:val="24"/>
        </w:rPr>
        <w:t xml:space="preserve"> </w:t>
      </w:r>
      <w:r>
        <w:rPr>
          <w:sz w:val="24"/>
        </w:rPr>
        <w:t>назначается</w:t>
      </w:r>
      <w:r>
        <w:rPr>
          <w:spacing w:val="-9"/>
          <w:sz w:val="24"/>
        </w:rPr>
        <w:t xml:space="preserve"> </w:t>
      </w:r>
      <w:r>
        <w:rPr>
          <w:sz w:val="24"/>
        </w:rPr>
        <w:t>директором</w:t>
      </w:r>
      <w:r>
        <w:rPr>
          <w:spacing w:val="-58"/>
          <w:sz w:val="24"/>
        </w:rPr>
        <w:t xml:space="preserve"> </w:t>
      </w:r>
      <w:r>
        <w:rPr>
          <w:sz w:val="24"/>
        </w:rPr>
        <w:t>Школы.</w:t>
      </w:r>
    </w:p>
    <w:p w:rsidR="00751C89" w:rsidRDefault="00013D9D">
      <w:pPr>
        <w:pStyle w:val="a4"/>
        <w:numPr>
          <w:ilvl w:val="1"/>
          <w:numId w:val="5"/>
        </w:numPr>
        <w:tabs>
          <w:tab w:val="left" w:pos="2095"/>
        </w:tabs>
        <w:spacing w:before="1"/>
        <w:ind w:left="678" w:right="107" w:firstLine="707"/>
        <w:jc w:val="both"/>
        <w:rPr>
          <w:sz w:val="24"/>
        </w:rPr>
      </w:pP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целях</w:t>
      </w:r>
      <w:r>
        <w:rPr>
          <w:spacing w:val="-10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объективности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открытости</w:t>
      </w:r>
      <w:r>
        <w:rPr>
          <w:spacing w:val="-10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58"/>
          <w:sz w:val="24"/>
        </w:rPr>
        <w:t xml:space="preserve"> </w:t>
      </w:r>
      <w:r>
        <w:rPr>
          <w:sz w:val="24"/>
        </w:rPr>
        <w:t>отбора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 обеспечивается возможность участия в ее работе представителей учредителя, а</w:t>
      </w:r>
      <w:r>
        <w:rPr>
          <w:spacing w:val="-57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представителей различных форм самоуправления.</w:t>
      </w:r>
    </w:p>
    <w:p w:rsidR="00751C89" w:rsidRDefault="00013D9D">
      <w:pPr>
        <w:pStyle w:val="a4"/>
        <w:numPr>
          <w:ilvl w:val="1"/>
          <w:numId w:val="5"/>
        </w:numPr>
        <w:tabs>
          <w:tab w:val="left" w:pos="2095"/>
        </w:tabs>
        <w:ind w:left="678" w:right="112" w:firstLine="707"/>
        <w:jc w:val="both"/>
        <w:rPr>
          <w:sz w:val="24"/>
        </w:rPr>
      </w:pPr>
      <w:r>
        <w:rPr>
          <w:sz w:val="24"/>
        </w:rPr>
        <w:t>Информация о составе Конфликтной комиссии размещается на официальном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сайте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позднее</w:t>
      </w:r>
      <w:r>
        <w:rPr>
          <w:spacing w:val="1"/>
          <w:sz w:val="24"/>
        </w:rPr>
        <w:t xml:space="preserve"> </w:t>
      </w:r>
      <w:r>
        <w:rPr>
          <w:sz w:val="24"/>
        </w:rPr>
        <w:t>14</w:t>
      </w:r>
      <w:r>
        <w:rPr>
          <w:spacing w:val="1"/>
          <w:sz w:val="24"/>
        </w:rPr>
        <w:t xml:space="preserve"> </w:t>
      </w:r>
      <w:r>
        <w:rPr>
          <w:sz w:val="24"/>
        </w:rPr>
        <w:t>дней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даты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отбора.</w:t>
      </w:r>
    </w:p>
    <w:p w:rsidR="00751C89" w:rsidRDefault="00013D9D">
      <w:pPr>
        <w:pStyle w:val="a4"/>
        <w:numPr>
          <w:ilvl w:val="1"/>
          <w:numId w:val="5"/>
        </w:numPr>
        <w:tabs>
          <w:tab w:val="left" w:pos="2095"/>
        </w:tabs>
        <w:ind w:left="678" w:right="108" w:firstLine="707"/>
        <w:jc w:val="both"/>
        <w:rPr>
          <w:sz w:val="24"/>
        </w:rPr>
      </w:pPr>
      <w:r>
        <w:rPr>
          <w:sz w:val="24"/>
        </w:rPr>
        <w:t>Основная задача Конфликтной комиссии - разрешение конфликтных 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</w:t>
      </w:r>
      <w:r>
        <w:rPr>
          <w:sz w:val="24"/>
        </w:rPr>
        <w:t>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(лицами,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заменяющими).</w:t>
      </w:r>
    </w:p>
    <w:p w:rsidR="00751C89" w:rsidRDefault="00013D9D">
      <w:pPr>
        <w:pStyle w:val="a4"/>
        <w:numPr>
          <w:ilvl w:val="1"/>
          <w:numId w:val="5"/>
        </w:numPr>
        <w:tabs>
          <w:tab w:val="left" w:pos="2095"/>
        </w:tabs>
        <w:ind w:hanging="709"/>
        <w:jc w:val="both"/>
        <w:rPr>
          <w:sz w:val="24"/>
        </w:rPr>
      </w:pPr>
      <w:r>
        <w:rPr>
          <w:sz w:val="24"/>
        </w:rPr>
        <w:t>Конфликтная</w:t>
      </w:r>
      <w:r>
        <w:rPr>
          <w:spacing w:val="-5"/>
          <w:sz w:val="24"/>
        </w:rPr>
        <w:t xml:space="preserve"> </w:t>
      </w:r>
      <w:r>
        <w:rPr>
          <w:sz w:val="24"/>
        </w:rPr>
        <w:t>комиссия:</w:t>
      </w:r>
    </w:p>
    <w:p w:rsidR="00751C89" w:rsidRDefault="00751C89">
      <w:pPr>
        <w:jc w:val="both"/>
        <w:rPr>
          <w:sz w:val="24"/>
        </w:rPr>
        <w:sectPr w:rsidR="00751C89">
          <w:pgSz w:w="11910" w:h="16840"/>
          <w:pgMar w:top="760" w:right="740" w:bottom="280" w:left="740" w:header="720" w:footer="720" w:gutter="0"/>
          <w:cols w:space="720"/>
        </w:sectPr>
      </w:pPr>
    </w:p>
    <w:p w:rsidR="00751C89" w:rsidRDefault="00013D9D">
      <w:pPr>
        <w:pStyle w:val="a4"/>
        <w:numPr>
          <w:ilvl w:val="0"/>
          <w:numId w:val="4"/>
        </w:numPr>
        <w:tabs>
          <w:tab w:val="left" w:pos="1522"/>
        </w:tabs>
        <w:spacing w:before="75"/>
        <w:ind w:right="104" w:firstLine="707"/>
        <w:jc w:val="left"/>
        <w:rPr>
          <w:sz w:val="24"/>
        </w:rPr>
      </w:pPr>
      <w:proofErr w:type="gramStart"/>
      <w:r>
        <w:rPr>
          <w:sz w:val="24"/>
        </w:rPr>
        <w:lastRenderedPageBreak/>
        <w:t>принимает</w:t>
      </w:r>
      <w:proofErr w:type="gramEnd"/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рассмотрению</w:t>
      </w:r>
      <w:r>
        <w:rPr>
          <w:spacing w:val="-10"/>
          <w:sz w:val="24"/>
        </w:rPr>
        <w:t xml:space="preserve"> </w:t>
      </w:r>
      <w:r>
        <w:rPr>
          <w:sz w:val="24"/>
        </w:rPr>
        <w:t>письменное</w:t>
      </w:r>
      <w:r>
        <w:rPr>
          <w:spacing w:val="-11"/>
          <w:sz w:val="24"/>
        </w:rPr>
        <w:t xml:space="preserve"> </w:t>
      </w:r>
      <w:r>
        <w:rPr>
          <w:sz w:val="24"/>
        </w:rPr>
        <w:t>заявление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любого</w:t>
      </w:r>
      <w:r>
        <w:rPr>
          <w:spacing w:val="-7"/>
          <w:sz w:val="24"/>
        </w:rPr>
        <w:t xml:space="preserve"> </w:t>
      </w:r>
      <w:r>
        <w:rPr>
          <w:sz w:val="24"/>
        </w:rPr>
        <w:t>выпускника,</w:t>
      </w:r>
      <w:r>
        <w:rPr>
          <w:spacing w:val="-8"/>
          <w:sz w:val="24"/>
        </w:rPr>
        <w:t xml:space="preserve"> </w:t>
      </w:r>
      <w:r>
        <w:rPr>
          <w:sz w:val="24"/>
        </w:rPr>
        <w:t>его</w:t>
      </w:r>
      <w:r>
        <w:rPr>
          <w:spacing w:val="-7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57"/>
          <w:sz w:val="24"/>
        </w:rPr>
        <w:t xml:space="preserve"> </w:t>
      </w:r>
      <w:r>
        <w:rPr>
          <w:sz w:val="24"/>
        </w:rPr>
        <w:t>(лиц,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заменяющих)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несогласии их с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экспертизой </w:t>
      </w:r>
      <w:r>
        <w:rPr>
          <w:sz w:val="24"/>
        </w:rPr>
        <w:t>документов;</w:t>
      </w:r>
    </w:p>
    <w:p w:rsidR="00751C89" w:rsidRDefault="00013D9D">
      <w:pPr>
        <w:pStyle w:val="a4"/>
        <w:numPr>
          <w:ilvl w:val="0"/>
          <w:numId w:val="4"/>
        </w:numPr>
        <w:tabs>
          <w:tab w:val="left" w:pos="1565"/>
        </w:tabs>
        <w:ind w:right="114" w:firstLine="707"/>
        <w:jc w:val="left"/>
        <w:rPr>
          <w:sz w:val="24"/>
        </w:rPr>
      </w:pPr>
      <w:proofErr w:type="gramStart"/>
      <w:r>
        <w:rPr>
          <w:sz w:val="24"/>
        </w:rPr>
        <w:t>принимает</w:t>
      </w:r>
      <w:proofErr w:type="gramEnd"/>
      <w:r>
        <w:rPr>
          <w:spacing w:val="35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35"/>
          <w:sz w:val="24"/>
        </w:rPr>
        <w:t xml:space="preserve"> </w:t>
      </w:r>
      <w:r>
        <w:rPr>
          <w:sz w:val="24"/>
        </w:rPr>
        <w:t>по</w:t>
      </w:r>
      <w:r>
        <w:rPr>
          <w:spacing w:val="36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36"/>
          <w:sz w:val="24"/>
        </w:rPr>
        <w:t xml:space="preserve"> </w:t>
      </w:r>
      <w:r>
        <w:rPr>
          <w:sz w:val="24"/>
        </w:rPr>
        <w:t>спорному</w:t>
      </w:r>
      <w:r>
        <w:rPr>
          <w:spacing w:val="36"/>
          <w:sz w:val="24"/>
        </w:rPr>
        <w:t xml:space="preserve"> </w:t>
      </w:r>
      <w:r>
        <w:rPr>
          <w:sz w:val="24"/>
        </w:rPr>
        <w:t>вопросу,</w:t>
      </w:r>
      <w:r>
        <w:rPr>
          <w:spacing w:val="36"/>
          <w:sz w:val="24"/>
        </w:rPr>
        <w:t xml:space="preserve"> </w:t>
      </w:r>
      <w:r>
        <w:rPr>
          <w:sz w:val="24"/>
        </w:rPr>
        <w:t>относящемуся</w:t>
      </w:r>
      <w:r>
        <w:rPr>
          <w:spacing w:val="36"/>
          <w:sz w:val="24"/>
        </w:rPr>
        <w:t xml:space="preserve"> </w:t>
      </w:r>
      <w:r>
        <w:rPr>
          <w:sz w:val="24"/>
        </w:rPr>
        <w:t>к</w:t>
      </w:r>
      <w:r>
        <w:rPr>
          <w:spacing w:val="36"/>
          <w:sz w:val="24"/>
        </w:rPr>
        <w:t xml:space="preserve"> </w:t>
      </w:r>
      <w:r>
        <w:rPr>
          <w:sz w:val="24"/>
        </w:rPr>
        <w:t>компетенции</w:t>
      </w:r>
      <w:r>
        <w:rPr>
          <w:spacing w:val="-57"/>
          <w:sz w:val="24"/>
        </w:rPr>
        <w:t xml:space="preserve"> </w:t>
      </w:r>
      <w:r>
        <w:rPr>
          <w:sz w:val="24"/>
        </w:rPr>
        <w:t>конфликтной</w:t>
      </w:r>
      <w:r>
        <w:rPr>
          <w:spacing w:val="-3"/>
          <w:sz w:val="24"/>
        </w:rPr>
        <w:t xml:space="preserve"> </w:t>
      </w:r>
      <w:r>
        <w:rPr>
          <w:sz w:val="24"/>
        </w:rPr>
        <w:t>комиссии;</w:t>
      </w:r>
    </w:p>
    <w:p w:rsidR="00751C89" w:rsidRDefault="00013D9D">
      <w:pPr>
        <w:pStyle w:val="a4"/>
        <w:numPr>
          <w:ilvl w:val="0"/>
          <w:numId w:val="4"/>
        </w:numPr>
        <w:tabs>
          <w:tab w:val="left" w:pos="1625"/>
        </w:tabs>
        <w:ind w:right="114" w:firstLine="707"/>
        <w:jc w:val="left"/>
        <w:rPr>
          <w:sz w:val="24"/>
        </w:rPr>
      </w:pPr>
      <w:proofErr w:type="gramStart"/>
      <w:r>
        <w:rPr>
          <w:sz w:val="24"/>
        </w:rPr>
        <w:t>запрашивает</w:t>
      </w:r>
      <w:proofErr w:type="gramEnd"/>
      <w:r>
        <w:rPr>
          <w:spacing w:val="33"/>
          <w:sz w:val="24"/>
        </w:rPr>
        <w:t xml:space="preserve"> </w:t>
      </w:r>
      <w:r>
        <w:rPr>
          <w:sz w:val="24"/>
        </w:rPr>
        <w:t>дополнительную</w:t>
      </w:r>
      <w:r>
        <w:rPr>
          <w:spacing w:val="33"/>
          <w:sz w:val="24"/>
        </w:rPr>
        <w:t xml:space="preserve"> </w:t>
      </w:r>
      <w:r>
        <w:rPr>
          <w:sz w:val="24"/>
        </w:rPr>
        <w:t>документацию,</w:t>
      </w:r>
      <w:r>
        <w:rPr>
          <w:spacing w:val="33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32"/>
          <w:sz w:val="24"/>
        </w:rPr>
        <w:t xml:space="preserve"> </w:t>
      </w:r>
      <w:r>
        <w:rPr>
          <w:sz w:val="24"/>
        </w:rPr>
        <w:t>для</w:t>
      </w:r>
      <w:r>
        <w:rPr>
          <w:spacing w:val="33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вопроса.</w:t>
      </w:r>
    </w:p>
    <w:p w:rsidR="00751C89" w:rsidRDefault="00751C89">
      <w:pPr>
        <w:pStyle w:val="a3"/>
        <w:ind w:left="0" w:firstLine="0"/>
        <w:jc w:val="left"/>
      </w:pPr>
    </w:p>
    <w:p w:rsidR="00751C89" w:rsidRDefault="00013D9D">
      <w:pPr>
        <w:pStyle w:val="1"/>
        <w:numPr>
          <w:ilvl w:val="0"/>
          <w:numId w:val="5"/>
        </w:numPr>
        <w:tabs>
          <w:tab w:val="left" w:pos="2095"/>
        </w:tabs>
        <w:spacing w:line="275" w:lineRule="exact"/>
        <w:ind w:hanging="709"/>
        <w:jc w:val="both"/>
      </w:pPr>
      <w:r>
        <w:t>Организация</w:t>
      </w:r>
      <w:r>
        <w:rPr>
          <w:spacing w:val="-5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Конфликтной</w:t>
      </w:r>
      <w:r>
        <w:rPr>
          <w:spacing w:val="-2"/>
        </w:rPr>
        <w:t xml:space="preserve"> </w:t>
      </w:r>
      <w:r>
        <w:t>комиссии.</w:t>
      </w:r>
    </w:p>
    <w:p w:rsidR="00751C89" w:rsidRDefault="00013D9D">
      <w:pPr>
        <w:pStyle w:val="a4"/>
        <w:numPr>
          <w:ilvl w:val="1"/>
          <w:numId w:val="5"/>
        </w:numPr>
        <w:tabs>
          <w:tab w:val="left" w:pos="2095"/>
        </w:tabs>
        <w:ind w:left="678" w:right="113" w:firstLine="707"/>
        <w:jc w:val="both"/>
        <w:rPr>
          <w:sz w:val="24"/>
        </w:rPr>
      </w:pPr>
      <w:r>
        <w:rPr>
          <w:sz w:val="24"/>
        </w:rPr>
        <w:t>Конфликтная коми</w:t>
      </w:r>
      <w:r>
        <w:rPr>
          <w:sz w:val="24"/>
        </w:rPr>
        <w:t>ссия организуется на период проведения 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отбора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обучающихся.</w:t>
      </w:r>
    </w:p>
    <w:p w:rsidR="00751C89" w:rsidRDefault="00013D9D">
      <w:pPr>
        <w:pStyle w:val="a4"/>
        <w:numPr>
          <w:ilvl w:val="1"/>
          <w:numId w:val="5"/>
        </w:numPr>
        <w:tabs>
          <w:tab w:val="left" w:pos="2095"/>
        </w:tabs>
        <w:ind w:left="678" w:right="109" w:firstLine="707"/>
        <w:jc w:val="both"/>
        <w:rPr>
          <w:sz w:val="24"/>
        </w:rPr>
      </w:pPr>
      <w:r>
        <w:rPr>
          <w:sz w:val="24"/>
        </w:rPr>
        <w:t>Конфликтная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 представителей)</w:t>
      </w:r>
      <w:r>
        <w:rPr>
          <w:sz w:val="24"/>
        </w:rPr>
        <w:t xml:space="preserve"> обучающегося в случае их несогласия с решением комиссии не</w:t>
      </w:r>
      <w:r>
        <w:rPr>
          <w:spacing w:val="1"/>
          <w:sz w:val="24"/>
        </w:rPr>
        <w:t xml:space="preserve"> </w:t>
      </w:r>
      <w:r>
        <w:rPr>
          <w:sz w:val="24"/>
        </w:rPr>
        <w:t>позднее</w:t>
      </w:r>
      <w:r>
        <w:rPr>
          <w:spacing w:val="-4"/>
          <w:sz w:val="24"/>
        </w:rPr>
        <w:t xml:space="preserve"> </w:t>
      </w:r>
      <w:r>
        <w:rPr>
          <w:sz w:val="24"/>
        </w:rPr>
        <w:t>чем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двух</w:t>
      </w:r>
      <w:r>
        <w:rPr>
          <w:spacing w:val="-2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-3"/>
          <w:sz w:val="24"/>
        </w:rPr>
        <w:t xml:space="preserve"> </w:t>
      </w:r>
      <w:r>
        <w:rPr>
          <w:sz w:val="24"/>
        </w:rPr>
        <w:t>дней</w:t>
      </w:r>
      <w:r>
        <w:rPr>
          <w:spacing w:val="-5"/>
          <w:sz w:val="24"/>
        </w:rPr>
        <w:t xml:space="preserve"> </w:t>
      </w:r>
      <w:r>
        <w:rPr>
          <w:sz w:val="24"/>
        </w:rPr>
        <w:t>после</w:t>
      </w:r>
      <w:r>
        <w:rPr>
          <w:spacing w:val="-3"/>
          <w:sz w:val="24"/>
        </w:rPr>
        <w:t xml:space="preserve"> </w:t>
      </w:r>
      <w:r>
        <w:rPr>
          <w:sz w:val="24"/>
        </w:rPr>
        <w:t>дня</w:t>
      </w:r>
      <w:r>
        <w:rPr>
          <w:spacing w:val="-3"/>
          <w:sz w:val="24"/>
        </w:rPr>
        <w:t xml:space="preserve"> </w:t>
      </w:r>
      <w:r>
        <w:rPr>
          <w:sz w:val="24"/>
        </w:rPr>
        <w:t>ознакомления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результатами</w:t>
      </w:r>
      <w:r>
        <w:rPr>
          <w:spacing w:val="-3"/>
          <w:sz w:val="24"/>
        </w:rPr>
        <w:t xml:space="preserve"> </w:t>
      </w:r>
      <w:r>
        <w:rPr>
          <w:sz w:val="24"/>
        </w:rPr>
        <w:t>экспертизы</w:t>
      </w:r>
      <w:r>
        <w:rPr>
          <w:spacing w:val="-57"/>
          <w:sz w:val="24"/>
        </w:rPr>
        <w:t xml:space="preserve"> </w:t>
      </w:r>
      <w:r>
        <w:rPr>
          <w:sz w:val="24"/>
        </w:rPr>
        <w:t>документов.</w:t>
      </w:r>
    </w:p>
    <w:p w:rsidR="00751C89" w:rsidRDefault="00013D9D">
      <w:pPr>
        <w:pStyle w:val="a4"/>
        <w:numPr>
          <w:ilvl w:val="1"/>
          <w:numId w:val="5"/>
        </w:numPr>
        <w:tabs>
          <w:tab w:val="left" w:pos="2095"/>
        </w:tabs>
        <w:ind w:hanging="709"/>
        <w:jc w:val="both"/>
        <w:rPr>
          <w:sz w:val="24"/>
        </w:rPr>
      </w:pPr>
      <w:r>
        <w:rPr>
          <w:sz w:val="24"/>
        </w:rPr>
        <w:t>Работу</w:t>
      </w:r>
      <w:r>
        <w:rPr>
          <w:spacing w:val="-4"/>
          <w:sz w:val="24"/>
        </w:rPr>
        <w:t xml:space="preserve"> </w:t>
      </w:r>
      <w:r>
        <w:rPr>
          <w:sz w:val="24"/>
        </w:rPr>
        <w:t>конфликтной</w:t>
      </w:r>
      <w:r>
        <w:rPr>
          <w:spacing w:val="-3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организует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председатель</w:t>
      </w:r>
      <w:r>
        <w:rPr>
          <w:spacing w:val="-3"/>
          <w:sz w:val="24"/>
        </w:rPr>
        <w:t xml:space="preserve"> </w:t>
      </w:r>
      <w:r>
        <w:rPr>
          <w:sz w:val="24"/>
        </w:rPr>
        <w:t>комиссии.</w:t>
      </w:r>
    </w:p>
    <w:p w:rsidR="00751C89" w:rsidRDefault="00013D9D">
      <w:pPr>
        <w:pStyle w:val="a4"/>
        <w:numPr>
          <w:ilvl w:val="1"/>
          <w:numId w:val="5"/>
        </w:numPr>
        <w:tabs>
          <w:tab w:val="left" w:pos="2095"/>
        </w:tabs>
        <w:ind w:hanging="709"/>
        <w:jc w:val="both"/>
        <w:rPr>
          <w:sz w:val="24"/>
        </w:rPr>
      </w:pPr>
      <w:r>
        <w:rPr>
          <w:sz w:val="24"/>
        </w:rPr>
        <w:t>Председатель</w:t>
      </w:r>
      <w:r>
        <w:rPr>
          <w:spacing w:val="-5"/>
          <w:sz w:val="24"/>
        </w:rPr>
        <w:t xml:space="preserve"> </w:t>
      </w:r>
      <w:r>
        <w:rPr>
          <w:sz w:val="24"/>
        </w:rPr>
        <w:t>комиссии:</w:t>
      </w:r>
    </w:p>
    <w:p w:rsidR="00751C89" w:rsidRDefault="00013D9D">
      <w:pPr>
        <w:pStyle w:val="a4"/>
        <w:numPr>
          <w:ilvl w:val="0"/>
          <w:numId w:val="4"/>
        </w:numPr>
        <w:tabs>
          <w:tab w:val="left" w:pos="1553"/>
        </w:tabs>
        <w:ind w:right="112" w:firstLine="707"/>
        <w:rPr>
          <w:sz w:val="24"/>
        </w:rPr>
      </w:pPr>
      <w:proofErr w:type="gramStart"/>
      <w:r>
        <w:rPr>
          <w:sz w:val="24"/>
        </w:rPr>
        <w:t>принимает</w:t>
      </w:r>
      <w:proofErr w:type="gramEnd"/>
      <w:r>
        <w:rPr>
          <w:sz w:val="24"/>
        </w:rPr>
        <w:t xml:space="preserve"> </w:t>
      </w:r>
      <w:r>
        <w:rPr>
          <w:sz w:val="24"/>
        </w:rPr>
        <w:t>аргументированное письменное заявление от выпускника, их 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(лиц,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заменяющих) о</w:t>
      </w:r>
      <w:r>
        <w:rPr>
          <w:spacing w:val="-4"/>
          <w:sz w:val="24"/>
        </w:rPr>
        <w:t xml:space="preserve"> </w:t>
      </w:r>
      <w:r>
        <w:rPr>
          <w:sz w:val="24"/>
        </w:rPr>
        <w:t>несогласии с</w:t>
      </w:r>
      <w:r>
        <w:rPr>
          <w:spacing w:val="-1"/>
          <w:sz w:val="24"/>
        </w:rPr>
        <w:t xml:space="preserve"> </w:t>
      </w:r>
      <w:r>
        <w:rPr>
          <w:sz w:val="24"/>
        </w:rPr>
        <w:t>экспертизой;</w:t>
      </w:r>
    </w:p>
    <w:p w:rsidR="00751C89" w:rsidRDefault="00013D9D">
      <w:pPr>
        <w:pStyle w:val="a4"/>
        <w:numPr>
          <w:ilvl w:val="0"/>
          <w:numId w:val="4"/>
        </w:numPr>
        <w:tabs>
          <w:tab w:val="left" w:pos="1682"/>
        </w:tabs>
        <w:ind w:right="105" w:firstLine="707"/>
        <w:rPr>
          <w:sz w:val="24"/>
        </w:rPr>
      </w:pPr>
      <w:proofErr w:type="gramStart"/>
      <w:r>
        <w:rPr>
          <w:sz w:val="24"/>
        </w:rPr>
        <w:t>в</w:t>
      </w:r>
      <w:proofErr w:type="gramEnd"/>
      <w:r>
        <w:rPr>
          <w:sz w:val="24"/>
        </w:rPr>
        <w:t xml:space="preserve"> течение 1 рабочего дня после поступления письменного заявления организует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заседания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комиссии для</w:t>
      </w:r>
      <w:r>
        <w:rPr>
          <w:spacing w:val="-1"/>
          <w:sz w:val="24"/>
        </w:rPr>
        <w:t xml:space="preserve"> </w:t>
      </w:r>
      <w:r>
        <w:rPr>
          <w:sz w:val="24"/>
        </w:rPr>
        <w:t>рассмотрения спорного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вопроса;</w:t>
      </w:r>
    </w:p>
    <w:p w:rsidR="00751C89" w:rsidRDefault="00013D9D">
      <w:pPr>
        <w:pStyle w:val="a4"/>
        <w:numPr>
          <w:ilvl w:val="0"/>
          <w:numId w:val="4"/>
        </w:numPr>
        <w:tabs>
          <w:tab w:val="left" w:pos="1526"/>
        </w:tabs>
        <w:ind w:left="1526" w:hanging="140"/>
        <w:rPr>
          <w:sz w:val="24"/>
        </w:rPr>
      </w:pPr>
      <w:proofErr w:type="gramStart"/>
      <w:r>
        <w:rPr>
          <w:sz w:val="24"/>
        </w:rPr>
        <w:t>ставит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известность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-3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сути</w:t>
      </w:r>
      <w:r>
        <w:rPr>
          <w:spacing w:val="-3"/>
          <w:sz w:val="24"/>
        </w:rPr>
        <w:t xml:space="preserve"> </w:t>
      </w:r>
      <w:r>
        <w:rPr>
          <w:sz w:val="24"/>
        </w:rPr>
        <w:t>возникшего</w:t>
      </w:r>
      <w:r>
        <w:rPr>
          <w:spacing w:val="-4"/>
          <w:sz w:val="24"/>
        </w:rPr>
        <w:t xml:space="preserve"> </w:t>
      </w:r>
      <w:r>
        <w:rPr>
          <w:sz w:val="24"/>
        </w:rPr>
        <w:t>конфликта.</w:t>
      </w:r>
    </w:p>
    <w:p w:rsidR="00751C89" w:rsidRDefault="00013D9D">
      <w:pPr>
        <w:pStyle w:val="a4"/>
        <w:numPr>
          <w:ilvl w:val="1"/>
          <w:numId w:val="5"/>
        </w:numPr>
        <w:tabs>
          <w:tab w:val="left" w:pos="2095"/>
        </w:tabs>
        <w:ind w:left="678" w:right="115" w:firstLine="707"/>
        <w:jc w:val="both"/>
        <w:rPr>
          <w:sz w:val="24"/>
        </w:rPr>
      </w:pPr>
      <w:r>
        <w:rPr>
          <w:sz w:val="24"/>
        </w:rPr>
        <w:t>После обсуждения мнений всех членов конфликтной комиссии вырабатывается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записывается единое</w:t>
      </w:r>
      <w:r>
        <w:rPr>
          <w:spacing w:val="-2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подписью</w:t>
      </w:r>
      <w:r>
        <w:rPr>
          <w:spacing w:val="-1"/>
          <w:sz w:val="24"/>
        </w:rPr>
        <w:t xml:space="preserve"> </w:t>
      </w:r>
      <w:r>
        <w:rPr>
          <w:sz w:val="24"/>
        </w:rPr>
        <w:t>всех</w:t>
      </w:r>
      <w:r>
        <w:rPr>
          <w:spacing w:val="-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-1"/>
          <w:sz w:val="24"/>
        </w:rPr>
        <w:t xml:space="preserve"> </w:t>
      </w:r>
      <w:r>
        <w:rPr>
          <w:sz w:val="24"/>
        </w:rPr>
        <w:t>конфликтной</w:t>
      </w:r>
      <w:r>
        <w:rPr>
          <w:spacing w:val="-2"/>
          <w:sz w:val="24"/>
        </w:rPr>
        <w:t xml:space="preserve"> </w:t>
      </w:r>
      <w:r>
        <w:rPr>
          <w:sz w:val="24"/>
        </w:rPr>
        <w:t>комиссии.</w:t>
      </w:r>
    </w:p>
    <w:p w:rsidR="00751C89" w:rsidRDefault="00013D9D">
      <w:pPr>
        <w:pStyle w:val="a4"/>
        <w:numPr>
          <w:ilvl w:val="1"/>
          <w:numId w:val="5"/>
        </w:numPr>
        <w:tabs>
          <w:tab w:val="left" w:pos="2095"/>
        </w:tabs>
        <w:ind w:left="678" w:right="111" w:firstLine="707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разногласий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</w:t>
      </w:r>
      <w:r>
        <w:rPr>
          <w:spacing w:val="1"/>
          <w:sz w:val="24"/>
        </w:rPr>
        <w:t xml:space="preserve"> </w:t>
      </w:r>
      <w:r>
        <w:rPr>
          <w:sz w:val="24"/>
        </w:rPr>
        <w:t>решается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больш</w:t>
      </w:r>
      <w:r>
        <w:rPr>
          <w:sz w:val="24"/>
        </w:rPr>
        <w:t>инством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голосов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записью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особого мнения отдельных членов комиссии. При равенстве голосов председатель комиссии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</w:t>
      </w:r>
      <w:r>
        <w:rPr>
          <w:spacing w:val="-1"/>
          <w:sz w:val="24"/>
        </w:rPr>
        <w:t xml:space="preserve"> </w:t>
      </w:r>
      <w:r>
        <w:rPr>
          <w:sz w:val="24"/>
        </w:rPr>
        <w:t>решающего голоса.</w:t>
      </w:r>
    </w:p>
    <w:p w:rsidR="00751C89" w:rsidRDefault="00013D9D">
      <w:pPr>
        <w:pStyle w:val="a4"/>
        <w:numPr>
          <w:ilvl w:val="1"/>
          <w:numId w:val="5"/>
        </w:numPr>
        <w:tabs>
          <w:tab w:val="left" w:pos="2095"/>
        </w:tabs>
        <w:ind w:left="678" w:right="109" w:firstLine="707"/>
        <w:jc w:val="both"/>
        <w:rPr>
          <w:sz w:val="24"/>
        </w:rPr>
      </w:pPr>
      <w:r>
        <w:rPr>
          <w:sz w:val="24"/>
        </w:rPr>
        <w:t>Принятое</w:t>
      </w:r>
      <w:r>
        <w:rPr>
          <w:spacing w:val="-10"/>
          <w:sz w:val="24"/>
        </w:rPr>
        <w:t xml:space="preserve"> </w:t>
      </w:r>
      <w:r>
        <w:rPr>
          <w:sz w:val="24"/>
        </w:rPr>
        <w:t>конфликтной</w:t>
      </w:r>
      <w:r>
        <w:rPr>
          <w:spacing w:val="-9"/>
          <w:sz w:val="24"/>
        </w:rPr>
        <w:t xml:space="preserve"> </w:t>
      </w:r>
      <w:r>
        <w:rPr>
          <w:sz w:val="24"/>
        </w:rPr>
        <w:t>комиссией</w:t>
      </w:r>
      <w:r>
        <w:rPr>
          <w:spacing w:val="-7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9"/>
          <w:sz w:val="24"/>
        </w:rPr>
        <w:t xml:space="preserve"> </w:t>
      </w:r>
      <w:r>
        <w:rPr>
          <w:sz w:val="24"/>
        </w:rPr>
        <w:t>оформляется</w:t>
      </w:r>
      <w:r>
        <w:rPr>
          <w:spacing w:val="-9"/>
          <w:sz w:val="24"/>
        </w:rPr>
        <w:t xml:space="preserve"> </w:t>
      </w:r>
      <w:r>
        <w:rPr>
          <w:sz w:val="24"/>
        </w:rPr>
        <w:t>протоколом</w:t>
      </w:r>
      <w:r>
        <w:rPr>
          <w:spacing w:val="-11"/>
          <w:sz w:val="24"/>
        </w:rPr>
        <w:t xml:space="preserve"> </w:t>
      </w:r>
      <w:r>
        <w:rPr>
          <w:sz w:val="24"/>
        </w:rPr>
        <w:t>заседания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и письменным решением (заключением), </w:t>
      </w:r>
      <w:r>
        <w:rPr>
          <w:sz w:val="24"/>
        </w:rPr>
        <w:t>которое прикладывается к протоколу. Протоколы</w:t>
      </w:r>
      <w:r>
        <w:rPr>
          <w:spacing w:val="1"/>
          <w:sz w:val="24"/>
        </w:rPr>
        <w:t xml:space="preserve"> </w:t>
      </w:r>
      <w:r>
        <w:rPr>
          <w:sz w:val="24"/>
        </w:rPr>
        <w:t>заседаний</w:t>
      </w:r>
      <w:r>
        <w:rPr>
          <w:spacing w:val="-1"/>
          <w:sz w:val="24"/>
        </w:rPr>
        <w:t xml:space="preserve"> </w:t>
      </w:r>
      <w:r>
        <w:rPr>
          <w:sz w:val="24"/>
        </w:rPr>
        <w:t>конфликтной</w:t>
      </w:r>
      <w:r>
        <w:rPr>
          <w:spacing w:val="-2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-1"/>
          <w:sz w:val="24"/>
        </w:rPr>
        <w:t xml:space="preserve"> </w:t>
      </w:r>
      <w:r>
        <w:rPr>
          <w:sz w:val="24"/>
        </w:rPr>
        <w:t>хранятся в</w:t>
      </w:r>
      <w:r>
        <w:rPr>
          <w:spacing w:val="-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года.</w:t>
      </w:r>
    </w:p>
    <w:p w:rsidR="00751C89" w:rsidRDefault="00013D9D">
      <w:pPr>
        <w:pStyle w:val="a4"/>
        <w:numPr>
          <w:ilvl w:val="1"/>
          <w:numId w:val="5"/>
        </w:numPr>
        <w:tabs>
          <w:tab w:val="left" w:pos="2095"/>
        </w:tabs>
        <w:spacing w:before="1"/>
        <w:ind w:left="678" w:right="111" w:firstLine="707"/>
        <w:jc w:val="both"/>
        <w:rPr>
          <w:sz w:val="24"/>
        </w:rPr>
      </w:pPr>
      <w:r>
        <w:rPr>
          <w:sz w:val="24"/>
        </w:rPr>
        <w:t>Председатель конфликтной комиссии информирует конфликтующие стороны о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1"/>
          <w:sz w:val="24"/>
        </w:rPr>
        <w:t xml:space="preserve"> </w:t>
      </w:r>
      <w:r>
        <w:rPr>
          <w:sz w:val="24"/>
        </w:rPr>
        <w:t>конфликтной</w:t>
      </w:r>
      <w:r>
        <w:rPr>
          <w:spacing w:val="-2"/>
          <w:sz w:val="24"/>
        </w:rPr>
        <w:t xml:space="preserve"> </w:t>
      </w:r>
      <w:r>
        <w:rPr>
          <w:sz w:val="24"/>
        </w:rPr>
        <w:t>комиссии.</w:t>
      </w:r>
    </w:p>
    <w:p w:rsidR="00751C89" w:rsidRDefault="00751C89">
      <w:pPr>
        <w:pStyle w:val="a3"/>
        <w:ind w:left="0" w:firstLine="0"/>
        <w:jc w:val="left"/>
      </w:pPr>
    </w:p>
    <w:p w:rsidR="00751C89" w:rsidRDefault="00013D9D">
      <w:pPr>
        <w:pStyle w:val="1"/>
        <w:numPr>
          <w:ilvl w:val="0"/>
          <w:numId w:val="5"/>
        </w:numPr>
        <w:tabs>
          <w:tab w:val="left" w:pos="2095"/>
        </w:tabs>
        <w:ind w:hanging="709"/>
        <w:jc w:val="both"/>
      </w:pPr>
      <w:r>
        <w:t>Права</w:t>
      </w:r>
      <w:r>
        <w:rPr>
          <w:spacing w:val="-3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вопроса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конфликтной</w:t>
      </w:r>
      <w:r>
        <w:rPr>
          <w:spacing w:val="-5"/>
        </w:rPr>
        <w:t xml:space="preserve"> </w:t>
      </w:r>
      <w:r>
        <w:t>комиссии.</w:t>
      </w:r>
    </w:p>
    <w:p w:rsidR="00751C89" w:rsidRDefault="00013D9D">
      <w:pPr>
        <w:pStyle w:val="a4"/>
        <w:numPr>
          <w:ilvl w:val="1"/>
          <w:numId w:val="5"/>
        </w:numPr>
        <w:tabs>
          <w:tab w:val="left" w:pos="2095"/>
        </w:tabs>
        <w:ind w:left="678" w:right="103" w:firstLine="707"/>
        <w:jc w:val="both"/>
        <w:rPr>
          <w:sz w:val="24"/>
        </w:rPr>
      </w:pPr>
      <w:r>
        <w:rPr>
          <w:sz w:val="24"/>
        </w:rPr>
        <w:t>Конфликтная комиссия вправе вызвать на своё заседание учителя-предметника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связи со сложившейся ситуацией.</w:t>
      </w:r>
    </w:p>
    <w:p w:rsidR="00751C89" w:rsidRDefault="00013D9D">
      <w:pPr>
        <w:pStyle w:val="a4"/>
        <w:numPr>
          <w:ilvl w:val="1"/>
          <w:numId w:val="5"/>
        </w:numPr>
        <w:tabs>
          <w:tab w:val="left" w:pos="2095"/>
        </w:tabs>
        <w:ind w:left="678" w:right="103" w:firstLine="707"/>
        <w:jc w:val="both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заседании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присутствовать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выпускники,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родители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(лица,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их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заменяющие).</w:t>
      </w:r>
      <w:r>
        <w:rPr>
          <w:spacing w:val="-15"/>
          <w:sz w:val="24"/>
        </w:rPr>
        <w:t xml:space="preserve"> </w:t>
      </w:r>
      <w:r>
        <w:rPr>
          <w:sz w:val="24"/>
        </w:rPr>
        <w:t>При</w:t>
      </w:r>
      <w:r>
        <w:rPr>
          <w:spacing w:val="-13"/>
          <w:sz w:val="24"/>
        </w:rPr>
        <w:t xml:space="preserve"> </w:t>
      </w:r>
      <w:r>
        <w:rPr>
          <w:sz w:val="24"/>
        </w:rPr>
        <w:t>себе</w:t>
      </w:r>
      <w:r>
        <w:rPr>
          <w:spacing w:val="-16"/>
          <w:sz w:val="24"/>
        </w:rPr>
        <w:t xml:space="preserve"> </w:t>
      </w:r>
      <w:r>
        <w:rPr>
          <w:sz w:val="24"/>
        </w:rPr>
        <w:t>им</w:t>
      </w:r>
      <w:r>
        <w:rPr>
          <w:spacing w:val="-15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-14"/>
          <w:sz w:val="24"/>
        </w:rPr>
        <w:t xml:space="preserve"> </w:t>
      </w:r>
      <w:r>
        <w:rPr>
          <w:sz w:val="24"/>
        </w:rPr>
        <w:t>иметь</w:t>
      </w:r>
      <w:r>
        <w:rPr>
          <w:spacing w:val="-12"/>
          <w:sz w:val="24"/>
        </w:rPr>
        <w:t xml:space="preserve"> </w:t>
      </w:r>
      <w:r>
        <w:rPr>
          <w:sz w:val="24"/>
        </w:rPr>
        <w:t>документы,</w:t>
      </w:r>
      <w:r>
        <w:rPr>
          <w:spacing w:val="-14"/>
          <w:sz w:val="24"/>
        </w:rPr>
        <w:t xml:space="preserve"> </w:t>
      </w:r>
      <w:r>
        <w:rPr>
          <w:sz w:val="24"/>
        </w:rPr>
        <w:t>удостоверяющие</w:t>
      </w:r>
      <w:r>
        <w:rPr>
          <w:spacing w:val="-58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личности.</w:t>
      </w:r>
    </w:p>
    <w:p w:rsidR="00751C89" w:rsidRDefault="00013D9D">
      <w:pPr>
        <w:pStyle w:val="a4"/>
        <w:numPr>
          <w:ilvl w:val="1"/>
          <w:numId w:val="5"/>
        </w:numPr>
        <w:tabs>
          <w:tab w:val="left" w:pos="2095"/>
        </w:tabs>
        <w:ind w:left="678" w:right="111" w:firstLine="707"/>
        <w:jc w:val="both"/>
        <w:rPr>
          <w:sz w:val="24"/>
        </w:rPr>
      </w:pPr>
      <w:r>
        <w:rPr>
          <w:sz w:val="24"/>
        </w:rPr>
        <w:t>Конфликтная комиссия может приостанавливать или отменять ранее принятое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проведённого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согласии</w:t>
      </w:r>
      <w:r>
        <w:rPr>
          <w:spacing w:val="-1"/>
          <w:sz w:val="24"/>
        </w:rPr>
        <w:t xml:space="preserve"> </w:t>
      </w:r>
      <w:r>
        <w:rPr>
          <w:sz w:val="24"/>
        </w:rPr>
        <w:t>конфликтующих</w:t>
      </w:r>
      <w:r>
        <w:rPr>
          <w:spacing w:val="-1"/>
          <w:sz w:val="24"/>
        </w:rPr>
        <w:t xml:space="preserve"> </w:t>
      </w:r>
      <w:r>
        <w:rPr>
          <w:sz w:val="24"/>
        </w:rPr>
        <w:t>сторон.</w:t>
      </w:r>
    </w:p>
    <w:p w:rsidR="00751C89" w:rsidRDefault="00751C89">
      <w:pPr>
        <w:pStyle w:val="a3"/>
        <w:ind w:left="0" w:firstLine="0"/>
        <w:jc w:val="left"/>
      </w:pPr>
    </w:p>
    <w:p w:rsidR="00751C89" w:rsidRDefault="00013D9D">
      <w:pPr>
        <w:pStyle w:val="1"/>
        <w:numPr>
          <w:ilvl w:val="0"/>
          <w:numId w:val="5"/>
        </w:numPr>
        <w:tabs>
          <w:tab w:val="left" w:pos="2094"/>
          <w:tab w:val="left" w:pos="2095"/>
        </w:tabs>
        <w:ind w:hanging="709"/>
      </w:pPr>
      <w:r>
        <w:t>Обязанности</w:t>
      </w:r>
      <w:r>
        <w:rPr>
          <w:spacing w:val="-3"/>
        </w:rPr>
        <w:t xml:space="preserve"> </w:t>
      </w:r>
      <w:r>
        <w:t>членов</w:t>
      </w:r>
      <w:r>
        <w:rPr>
          <w:spacing w:val="-3"/>
        </w:rPr>
        <w:t xml:space="preserve"> </w:t>
      </w:r>
      <w:r>
        <w:t>конфликтной</w:t>
      </w:r>
      <w:r>
        <w:rPr>
          <w:spacing w:val="-4"/>
        </w:rPr>
        <w:t xml:space="preserve"> </w:t>
      </w:r>
      <w:r>
        <w:t>комиссии.</w:t>
      </w:r>
    </w:p>
    <w:p w:rsidR="00751C89" w:rsidRDefault="00013D9D">
      <w:pPr>
        <w:pStyle w:val="a4"/>
        <w:numPr>
          <w:ilvl w:val="1"/>
          <w:numId w:val="5"/>
        </w:numPr>
        <w:tabs>
          <w:tab w:val="left" w:pos="2094"/>
          <w:tab w:val="left" w:pos="2095"/>
        </w:tabs>
        <w:spacing w:before="1"/>
        <w:ind w:left="678" w:right="1276" w:firstLine="707"/>
        <w:rPr>
          <w:sz w:val="24"/>
        </w:rPr>
      </w:pPr>
      <w:r>
        <w:rPr>
          <w:sz w:val="24"/>
        </w:rPr>
        <w:t>Присутствовать на всех заседаниях к</w:t>
      </w:r>
      <w:r>
        <w:rPr>
          <w:sz w:val="24"/>
        </w:rPr>
        <w:t>омиссии и принимать участие в</w:t>
      </w:r>
      <w:r>
        <w:rPr>
          <w:spacing w:val="-57"/>
          <w:sz w:val="24"/>
        </w:rPr>
        <w:t xml:space="preserve"> </w:t>
      </w:r>
      <w:r>
        <w:rPr>
          <w:sz w:val="24"/>
        </w:rPr>
        <w:t>рассмотрении</w:t>
      </w:r>
      <w:r>
        <w:rPr>
          <w:spacing w:val="-1"/>
          <w:sz w:val="24"/>
        </w:rPr>
        <w:t xml:space="preserve"> </w:t>
      </w:r>
      <w:r>
        <w:rPr>
          <w:sz w:val="24"/>
        </w:rPr>
        <w:t>поданных заявлений.</w:t>
      </w:r>
    </w:p>
    <w:p w:rsidR="00751C89" w:rsidRDefault="00013D9D">
      <w:pPr>
        <w:pStyle w:val="a4"/>
        <w:numPr>
          <w:ilvl w:val="1"/>
          <w:numId w:val="5"/>
        </w:numPr>
        <w:tabs>
          <w:tab w:val="left" w:pos="2094"/>
          <w:tab w:val="left" w:pos="2095"/>
        </w:tabs>
        <w:ind w:left="678" w:right="329" w:firstLine="707"/>
        <w:rPr>
          <w:sz w:val="24"/>
        </w:rPr>
      </w:pPr>
      <w:r>
        <w:rPr>
          <w:sz w:val="24"/>
        </w:rPr>
        <w:t>Принимать решение по заявленному вопросу открытым голосованием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(решение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считается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принятым,</w:t>
      </w:r>
      <w:r>
        <w:rPr>
          <w:spacing w:val="-3"/>
          <w:sz w:val="24"/>
        </w:rPr>
        <w:t xml:space="preserve"> </w:t>
      </w:r>
      <w:r>
        <w:rPr>
          <w:sz w:val="24"/>
        </w:rPr>
        <w:t>если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него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проголосовало</w:t>
      </w:r>
      <w:r>
        <w:rPr>
          <w:spacing w:val="-2"/>
          <w:sz w:val="24"/>
        </w:rPr>
        <w:t xml:space="preserve"> </w:t>
      </w:r>
      <w:r>
        <w:rPr>
          <w:sz w:val="24"/>
        </w:rPr>
        <w:t>большинство</w:t>
      </w:r>
      <w:r>
        <w:rPr>
          <w:spacing w:val="-3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-2"/>
          <w:sz w:val="24"/>
        </w:rPr>
        <w:t xml:space="preserve"> </w:t>
      </w:r>
      <w:r>
        <w:rPr>
          <w:sz w:val="24"/>
        </w:rPr>
        <w:t>комиссии).</w:t>
      </w:r>
    </w:p>
    <w:p w:rsidR="00751C89" w:rsidRDefault="00013D9D">
      <w:pPr>
        <w:pStyle w:val="a4"/>
        <w:numPr>
          <w:ilvl w:val="1"/>
          <w:numId w:val="5"/>
        </w:numPr>
        <w:tabs>
          <w:tab w:val="left" w:pos="2094"/>
          <w:tab w:val="left" w:pos="2095"/>
        </w:tabs>
        <w:ind w:left="678" w:right="526" w:firstLine="707"/>
        <w:rPr>
          <w:sz w:val="24"/>
        </w:rPr>
      </w:pPr>
      <w:r>
        <w:rPr>
          <w:sz w:val="24"/>
        </w:rPr>
        <w:t xml:space="preserve">Принимать решение по сути поданного </w:t>
      </w:r>
      <w:r>
        <w:rPr>
          <w:sz w:val="24"/>
        </w:rPr>
        <w:t>заявления в течение 1 рабочего дня,</w:t>
      </w:r>
      <w:r>
        <w:rPr>
          <w:spacing w:val="-57"/>
          <w:sz w:val="24"/>
        </w:rPr>
        <w:t xml:space="preserve"> </w:t>
      </w:r>
      <w:r>
        <w:rPr>
          <w:sz w:val="24"/>
        </w:rPr>
        <w:t>если не</w:t>
      </w:r>
      <w:r>
        <w:rPr>
          <w:spacing w:val="-1"/>
          <w:sz w:val="24"/>
        </w:rPr>
        <w:t xml:space="preserve"> </w:t>
      </w:r>
      <w:r>
        <w:rPr>
          <w:sz w:val="24"/>
        </w:rPr>
        <w:t>оговорены дополнительные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сроки его</w:t>
      </w:r>
      <w:r>
        <w:rPr>
          <w:spacing w:val="-2"/>
          <w:sz w:val="24"/>
        </w:rPr>
        <w:t xml:space="preserve"> </w:t>
      </w:r>
      <w:r>
        <w:rPr>
          <w:sz w:val="24"/>
        </w:rPr>
        <w:t>рассмотрения.</w:t>
      </w:r>
    </w:p>
    <w:p w:rsidR="00751C89" w:rsidRDefault="00013D9D">
      <w:pPr>
        <w:pStyle w:val="a4"/>
        <w:numPr>
          <w:ilvl w:val="1"/>
          <w:numId w:val="5"/>
        </w:numPr>
        <w:tabs>
          <w:tab w:val="left" w:pos="2094"/>
          <w:tab w:val="left" w:pos="2095"/>
        </w:tabs>
        <w:ind w:hanging="709"/>
        <w:rPr>
          <w:sz w:val="24"/>
        </w:rPr>
      </w:pPr>
      <w:r>
        <w:rPr>
          <w:sz w:val="24"/>
        </w:rPr>
        <w:t>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обоснованные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ответы</w:t>
      </w:r>
      <w:r>
        <w:rPr>
          <w:spacing w:val="-2"/>
          <w:sz w:val="24"/>
        </w:rPr>
        <w:t xml:space="preserve"> </w:t>
      </w:r>
      <w:r>
        <w:rPr>
          <w:sz w:val="24"/>
        </w:rPr>
        <w:t>заявителям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форме.</w:t>
      </w:r>
    </w:p>
    <w:p w:rsidR="00751C89" w:rsidRDefault="00751C89">
      <w:pPr>
        <w:pStyle w:val="a3"/>
        <w:ind w:left="0" w:firstLine="0"/>
        <w:jc w:val="left"/>
      </w:pPr>
    </w:p>
    <w:p w:rsidR="00751C89" w:rsidRDefault="00013D9D">
      <w:pPr>
        <w:pStyle w:val="1"/>
        <w:numPr>
          <w:ilvl w:val="0"/>
          <w:numId w:val="5"/>
        </w:numPr>
        <w:tabs>
          <w:tab w:val="left" w:pos="2094"/>
          <w:tab w:val="left" w:pos="2095"/>
        </w:tabs>
        <w:ind w:hanging="709"/>
      </w:pPr>
      <w:r>
        <w:t>Заключительные</w:t>
      </w:r>
      <w:r>
        <w:rPr>
          <w:spacing w:val="-6"/>
        </w:rPr>
        <w:t xml:space="preserve"> </w:t>
      </w:r>
      <w:r>
        <w:t>положения.</w:t>
      </w:r>
    </w:p>
    <w:p w:rsidR="00751C89" w:rsidRDefault="00013D9D">
      <w:pPr>
        <w:pStyle w:val="a4"/>
        <w:numPr>
          <w:ilvl w:val="1"/>
          <w:numId w:val="5"/>
        </w:numPr>
        <w:tabs>
          <w:tab w:val="left" w:pos="2094"/>
          <w:tab w:val="left" w:pos="2095"/>
        </w:tabs>
        <w:ind w:left="678" w:right="798" w:firstLine="707"/>
        <w:rPr>
          <w:sz w:val="24"/>
        </w:rPr>
      </w:pPr>
      <w:r>
        <w:rPr>
          <w:sz w:val="24"/>
        </w:rPr>
        <w:t>Внесение изменений и дополнений в настоящее Положения принимается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 и</w:t>
      </w:r>
      <w:r>
        <w:rPr>
          <w:spacing w:val="-1"/>
          <w:sz w:val="24"/>
        </w:rPr>
        <w:t xml:space="preserve"> </w:t>
      </w:r>
      <w:r>
        <w:rPr>
          <w:sz w:val="24"/>
        </w:rPr>
        <w:t>утверждается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2"/>
          <w:sz w:val="24"/>
        </w:rPr>
        <w:t xml:space="preserve"> </w:t>
      </w:r>
      <w:r>
        <w:rPr>
          <w:sz w:val="24"/>
        </w:rPr>
        <w:t>директора.</w:t>
      </w:r>
    </w:p>
    <w:p w:rsidR="00751C89" w:rsidRDefault="00751C89">
      <w:pPr>
        <w:rPr>
          <w:sz w:val="24"/>
        </w:rPr>
        <w:sectPr w:rsidR="00751C89">
          <w:pgSz w:w="11910" w:h="16840"/>
          <w:pgMar w:top="760" w:right="740" w:bottom="280" w:left="740" w:header="720" w:footer="720" w:gutter="0"/>
          <w:cols w:space="720"/>
        </w:sectPr>
      </w:pPr>
    </w:p>
    <w:p w:rsidR="00751C89" w:rsidRDefault="00013D9D">
      <w:pPr>
        <w:pStyle w:val="a3"/>
        <w:spacing w:before="75"/>
        <w:ind w:left="7846" w:right="399" w:hanging="929"/>
        <w:jc w:val="right"/>
      </w:pPr>
      <w:r>
        <w:lastRenderedPageBreak/>
        <w:t>Приложение № 3 к приказу от</w:t>
      </w:r>
      <w:r>
        <w:rPr>
          <w:spacing w:val="-57"/>
        </w:rPr>
        <w:t xml:space="preserve"> </w:t>
      </w:r>
      <w:r>
        <w:t>11.01.2024</w:t>
      </w:r>
      <w:r>
        <w:rPr>
          <w:spacing w:val="-5"/>
        </w:rPr>
        <w:t xml:space="preserve"> </w:t>
      </w:r>
      <w:r>
        <w:t>года</w:t>
      </w:r>
      <w:r>
        <w:rPr>
          <w:spacing w:val="-5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23</w:t>
      </w:r>
    </w:p>
    <w:p w:rsidR="00751C89" w:rsidRDefault="00751C89">
      <w:pPr>
        <w:pStyle w:val="a3"/>
        <w:ind w:left="0" w:firstLine="0"/>
        <w:jc w:val="left"/>
        <w:rPr>
          <w:sz w:val="26"/>
        </w:rPr>
      </w:pPr>
    </w:p>
    <w:p w:rsidR="00751C89" w:rsidRDefault="00751C89">
      <w:pPr>
        <w:pStyle w:val="a3"/>
        <w:ind w:left="0" w:firstLine="0"/>
        <w:jc w:val="left"/>
        <w:rPr>
          <w:sz w:val="22"/>
        </w:rPr>
      </w:pPr>
    </w:p>
    <w:p w:rsidR="00751C89" w:rsidRDefault="00013D9D">
      <w:pPr>
        <w:pStyle w:val="a3"/>
        <w:ind w:left="1448" w:right="232" w:firstLine="0"/>
        <w:jc w:val="center"/>
      </w:pPr>
      <w:r>
        <w:t>ПОЛОЖЕНИЕ</w:t>
      </w:r>
    </w:p>
    <w:p w:rsidR="00751C89" w:rsidRDefault="00013D9D">
      <w:pPr>
        <w:pStyle w:val="a3"/>
        <w:ind w:left="1252" w:right="160" w:firstLine="196"/>
        <w:jc w:val="center"/>
      </w:pPr>
      <w:proofErr w:type="gramStart"/>
      <w:r>
        <w:t>о</w:t>
      </w:r>
      <w:proofErr w:type="gramEnd"/>
      <w:r>
        <w:t xml:space="preserve"> приемной комиссии для организации проведения индивидуального отбора в классы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углубленным</w:t>
      </w:r>
      <w:r>
        <w:rPr>
          <w:spacing w:val="-2"/>
        </w:rPr>
        <w:t xml:space="preserve"> </w:t>
      </w:r>
      <w:r>
        <w:t>или расширенным</w:t>
      </w:r>
      <w:r>
        <w:rPr>
          <w:spacing w:val="-3"/>
        </w:rPr>
        <w:t xml:space="preserve"> </w:t>
      </w:r>
      <w:r>
        <w:t>изучение</w:t>
      </w:r>
      <w:r>
        <w:t>м</w:t>
      </w:r>
      <w:r>
        <w:rPr>
          <w:spacing w:val="-2"/>
        </w:rPr>
        <w:t xml:space="preserve"> </w:t>
      </w:r>
      <w:r>
        <w:t>отдельных предметов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профильным</w:t>
      </w:r>
    </w:p>
    <w:p w:rsidR="00751C89" w:rsidRDefault="00013D9D">
      <w:pPr>
        <w:pStyle w:val="a3"/>
        <w:spacing w:line="275" w:lineRule="exact"/>
        <w:jc w:val="center"/>
      </w:pPr>
      <w:proofErr w:type="gramStart"/>
      <w:r>
        <w:t>обучением</w:t>
      </w:r>
      <w:proofErr w:type="gramEnd"/>
      <w:r>
        <w:rPr>
          <w:spacing w:val="-5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муниципального бюджетного</w:t>
      </w:r>
      <w:r>
        <w:rPr>
          <w:spacing w:val="1"/>
        </w:rPr>
        <w:t xml:space="preserve"> </w:t>
      </w:r>
      <w:r>
        <w:t>общеобразовательного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«</w:t>
      </w:r>
      <w:proofErr w:type="spellStart"/>
      <w:r>
        <w:t>Урмаевская</w:t>
      </w:r>
      <w:proofErr w:type="spellEnd"/>
      <w:r>
        <w:t xml:space="preserve"> средняя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t>школа»</w:t>
      </w:r>
    </w:p>
    <w:p w:rsidR="00751C89" w:rsidRDefault="00751C89">
      <w:pPr>
        <w:pStyle w:val="a3"/>
        <w:ind w:left="0" w:firstLine="0"/>
        <w:jc w:val="left"/>
      </w:pPr>
    </w:p>
    <w:p w:rsidR="00751C89" w:rsidRDefault="00013D9D">
      <w:pPr>
        <w:pStyle w:val="1"/>
        <w:numPr>
          <w:ilvl w:val="0"/>
          <w:numId w:val="7"/>
        </w:numPr>
        <w:tabs>
          <w:tab w:val="left" w:pos="2095"/>
        </w:tabs>
        <w:ind w:hanging="709"/>
        <w:jc w:val="both"/>
      </w:pPr>
      <w:r>
        <w:t>Общие</w:t>
      </w:r>
      <w:r>
        <w:rPr>
          <w:spacing w:val="-3"/>
        </w:rPr>
        <w:t xml:space="preserve"> </w:t>
      </w:r>
      <w:r>
        <w:t>положения.</w:t>
      </w:r>
    </w:p>
    <w:p w:rsidR="00751C89" w:rsidRDefault="00013D9D">
      <w:pPr>
        <w:pStyle w:val="a4"/>
        <w:numPr>
          <w:ilvl w:val="1"/>
          <w:numId w:val="7"/>
        </w:numPr>
        <w:tabs>
          <w:tab w:val="left" w:pos="2095"/>
        </w:tabs>
        <w:spacing w:line="276" w:lineRule="exact"/>
        <w:ind w:hanging="709"/>
        <w:jc w:val="both"/>
        <w:rPr>
          <w:sz w:val="24"/>
        </w:rPr>
      </w:pPr>
      <w:r>
        <w:rPr>
          <w:sz w:val="24"/>
        </w:rPr>
        <w:t>Настоящее</w:t>
      </w:r>
      <w:r>
        <w:rPr>
          <w:spacing w:val="-2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разработано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</w:p>
    <w:p w:rsidR="00751C89" w:rsidRDefault="00013D9D">
      <w:pPr>
        <w:pStyle w:val="a4"/>
        <w:numPr>
          <w:ilvl w:val="0"/>
          <w:numId w:val="6"/>
        </w:numPr>
        <w:tabs>
          <w:tab w:val="left" w:pos="2095"/>
        </w:tabs>
        <w:ind w:right="105" w:firstLine="707"/>
        <w:rPr>
          <w:sz w:val="24"/>
        </w:rPr>
      </w:pPr>
      <w:r>
        <w:rPr>
          <w:sz w:val="24"/>
        </w:rPr>
        <w:t xml:space="preserve">Федеральным законом от 29 </w:t>
      </w:r>
      <w:r>
        <w:rPr>
          <w:sz w:val="24"/>
        </w:rPr>
        <w:t>декабря 2012 года № 273-ФЗ «Об образовании 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Федерации»;</w:t>
      </w:r>
    </w:p>
    <w:p w:rsidR="00751C89" w:rsidRDefault="00013D9D">
      <w:pPr>
        <w:pStyle w:val="a4"/>
        <w:numPr>
          <w:ilvl w:val="0"/>
          <w:numId w:val="6"/>
        </w:numPr>
        <w:tabs>
          <w:tab w:val="left" w:pos="2095"/>
        </w:tabs>
        <w:spacing w:before="1"/>
        <w:ind w:right="104" w:firstLine="707"/>
        <w:rPr>
          <w:sz w:val="24"/>
        </w:rPr>
      </w:pPr>
      <w:r>
        <w:rPr>
          <w:sz w:val="24"/>
        </w:rPr>
        <w:t>Порядком организации индивидуального отбора при приеме либо переводе в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Свердловской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</w:t>
      </w:r>
      <w:r>
        <w:rPr>
          <w:sz w:val="24"/>
        </w:rPr>
        <w:t>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с углубленным изучением отдельных учебных предметов или для профильного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 утвержденного постановлением Правительства Свердловской области № 1669-ПП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от 27.12.2013г.; Постановление Правительства </w:t>
      </w:r>
      <w:r>
        <w:rPr>
          <w:sz w:val="24"/>
        </w:rPr>
        <w:t>Свердловской области от 29.06.2023 № 471-</w:t>
      </w:r>
      <w:r>
        <w:rPr>
          <w:spacing w:val="1"/>
          <w:sz w:val="24"/>
        </w:rPr>
        <w:t xml:space="preserve"> </w:t>
      </w:r>
      <w:r>
        <w:rPr>
          <w:sz w:val="24"/>
        </w:rPr>
        <w:t>ПП"О внесении изменения в Порядок организации индивидуального отбора при приеме либо</w:t>
      </w:r>
      <w:r>
        <w:rPr>
          <w:spacing w:val="-57"/>
          <w:sz w:val="24"/>
        </w:rPr>
        <w:t xml:space="preserve"> </w:t>
      </w:r>
      <w:r>
        <w:rPr>
          <w:sz w:val="24"/>
        </w:rPr>
        <w:t>переводе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Свердловской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муниципальные образовательные организации для получ</w:t>
      </w:r>
      <w:r>
        <w:rPr>
          <w:sz w:val="24"/>
        </w:rPr>
        <w:t>ения основного общего и 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профильного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12"/>
          <w:sz w:val="24"/>
        </w:rPr>
        <w:t xml:space="preserve"> </w:t>
      </w:r>
      <w:r>
        <w:rPr>
          <w:sz w:val="24"/>
        </w:rPr>
        <w:t>утвержденный</w:t>
      </w:r>
      <w:r>
        <w:rPr>
          <w:spacing w:val="-11"/>
          <w:sz w:val="24"/>
        </w:rPr>
        <w:t xml:space="preserve"> </w:t>
      </w:r>
      <w:r>
        <w:rPr>
          <w:sz w:val="24"/>
        </w:rPr>
        <w:t>постановлением</w:t>
      </w:r>
      <w:r>
        <w:rPr>
          <w:spacing w:val="-10"/>
          <w:sz w:val="24"/>
        </w:rPr>
        <w:t xml:space="preserve"> </w:t>
      </w:r>
      <w:r>
        <w:rPr>
          <w:sz w:val="24"/>
        </w:rPr>
        <w:t>Правительства</w:t>
      </w:r>
      <w:r>
        <w:rPr>
          <w:spacing w:val="-9"/>
          <w:sz w:val="24"/>
        </w:rPr>
        <w:t xml:space="preserve"> </w:t>
      </w:r>
      <w:r>
        <w:rPr>
          <w:sz w:val="24"/>
        </w:rPr>
        <w:t>Свердловской</w:t>
      </w:r>
      <w:r>
        <w:rPr>
          <w:spacing w:val="-8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58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27.12.2013 №</w:t>
      </w:r>
      <w:r>
        <w:rPr>
          <w:spacing w:val="-1"/>
          <w:sz w:val="24"/>
        </w:rPr>
        <w:t xml:space="preserve"> </w:t>
      </w:r>
      <w:r>
        <w:rPr>
          <w:sz w:val="24"/>
        </w:rPr>
        <w:t>1669-ПП"</w:t>
      </w:r>
    </w:p>
    <w:p w:rsidR="00751C89" w:rsidRDefault="00013D9D">
      <w:pPr>
        <w:pStyle w:val="a4"/>
        <w:numPr>
          <w:ilvl w:val="0"/>
          <w:numId w:val="6"/>
        </w:numPr>
        <w:tabs>
          <w:tab w:val="left" w:pos="2095"/>
        </w:tabs>
        <w:ind w:right="106" w:firstLine="707"/>
        <w:rPr>
          <w:sz w:val="24"/>
        </w:rPr>
      </w:pPr>
      <w:r>
        <w:rPr>
          <w:sz w:val="24"/>
        </w:rPr>
        <w:t>Приказ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сентября</w:t>
      </w:r>
      <w:r>
        <w:rPr>
          <w:spacing w:val="1"/>
          <w:sz w:val="24"/>
        </w:rPr>
        <w:t xml:space="preserve"> </w:t>
      </w:r>
      <w:r>
        <w:rPr>
          <w:sz w:val="24"/>
        </w:rPr>
        <w:t>2020 г.</w:t>
      </w:r>
      <w:r>
        <w:rPr>
          <w:spacing w:val="1"/>
          <w:sz w:val="24"/>
        </w:rPr>
        <w:t xml:space="preserve"> </w:t>
      </w:r>
      <w:r>
        <w:rPr>
          <w:sz w:val="24"/>
        </w:rPr>
        <w:t>№ 458</w:t>
      </w:r>
      <w:r>
        <w:rPr>
          <w:spacing w:val="1"/>
          <w:sz w:val="24"/>
        </w:rPr>
        <w:t xml:space="preserve"> </w:t>
      </w:r>
      <w:r>
        <w:rPr>
          <w:sz w:val="24"/>
        </w:rPr>
        <w:t>"Об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и 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образования"</w:t>
      </w:r>
    </w:p>
    <w:p w:rsidR="00751C89" w:rsidRDefault="00013D9D">
      <w:pPr>
        <w:pStyle w:val="a3"/>
        <w:ind w:leftChars="327" w:left="719" w:firstLineChars="500" w:firstLine="1200"/>
      </w:pPr>
      <w:r>
        <w:t>Уставом</w:t>
      </w:r>
      <w:r>
        <w:rPr>
          <w:spacing w:val="119"/>
        </w:rPr>
        <w:t xml:space="preserve"> </w:t>
      </w:r>
      <w:r>
        <w:t>муниципального бюджетного</w:t>
      </w:r>
      <w:r>
        <w:rPr>
          <w:spacing w:val="1"/>
        </w:rPr>
        <w:t xml:space="preserve"> </w:t>
      </w:r>
      <w:r>
        <w:t>общеобразовательного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«</w:t>
      </w:r>
      <w:proofErr w:type="spellStart"/>
      <w:r>
        <w:t>Урмаевская</w:t>
      </w:r>
      <w:proofErr w:type="spellEnd"/>
      <w:r>
        <w:t xml:space="preserve"> средняя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t>школа»</w:t>
      </w:r>
      <w:r>
        <w:rPr>
          <w:spacing w:val="1"/>
        </w:rPr>
        <w:t xml:space="preserve"> </w:t>
      </w:r>
    </w:p>
    <w:p w:rsidR="00751C89" w:rsidRDefault="00013D9D">
      <w:pPr>
        <w:pStyle w:val="a4"/>
        <w:numPr>
          <w:ilvl w:val="1"/>
          <w:numId w:val="7"/>
        </w:numPr>
        <w:tabs>
          <w:tab w:val="left" w:pos="2094"/>
          <w:tab w:val="left" w:pos="2095"/>
        </w:tabs>
        <w:ind w:left="678" w:right="111" w:firstLine="707"/>
        <w:rPr>
          <w:sz w:val="24"/>
        </w:rPr>
      </w:pPr>
      <w:r>
        <w:rPr>
          <w:sz w:val="24"/>
        </w:rPr>
        <w:t>Настоящее</w:t>
      </w:r>
      <w:r>
        <w:rPr>
          <w:spacing w:val="7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5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7"/>
          <w:sz w:val="24"/>
        </w:rPr>
        <w:t xml:space="preserve"> </w:t>
      </w:r>
      <w:r>
        <w:rPr>
          <w:sz w:val="24"/>
        </w:rPr>
        <w:t>полномочия,</w:t>
      </w:r>
      <w:r>
        <w:rPr>
          <w:spacing w:val="6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Приемной</w:t>
      </w:r>
      <w:r>
        <w:rPr>
          <w:spacing w:val="-1"/>
          <w:sz w:val="24"/>
        </w:rPr>
        <w:t xml:space="preserve"> </w:t>
      </w:r>
      <w:r>
        <w:rPr>
          <w:sz w:val="24"/>
        </w:rPr>
        <w:t>комиссии Школы.</w:t>
      </w:r>
    </w:p>
    <w:p w:rsidR="00751C89" w:rsidRDefault="00013D9D">
      <w:pPr>
        <w:pStyle w:val="a4"/>
        <w:numPr>
          <w:ilvl w:val="1"/>
          <w:numId w:val="7"/>
        </w:numPr>
        <w:tabs>
          <w:tab w:val="left" w:pos="2094"/>
          <w:tab w:val="left" w:pos="2095"/>
        </w:tabs>
        <w:ind w:left="678" w:right="112" w:firstLine="707"/>
        <w:rPr>
          <w:sz w:val="24"/>
        </w:rPr>
      </w:pP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своей</w:t>
      </w:r>
      <w:r>
        <w:rPr>
          <w:spacing w:val="39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8"/>
          <w:sz w:val="24"/>
        </w:rPr>
        <w:t xml:space="preserve"> </w:t>
      </w:r>
      <w:r>
        <w:rPr>
          <w:sz w:val="24"/>
        </w:rPr>
        <w:t>Приемная</w:t>
      </w:r>
      <w:r>
        <w:rPr>
          <w:spacing w:val="38"/>
          <w:sz w:val="24"/>
        </w:rPr>
        <w:t xml:space="preserve"> </w:t>
      </w:r>
      <w:r>
        <w:rPr>
          <w:sz w:val="24"/>
        </w:rPr>
        <w:t>комиссия</w:t>
      </w:r>
      <w:r>
        <w:rPr>
          <w:spacing w:val="40"/>
          <w:sz w:val="24"/>
        </w:rPr>
        <w:t xml:space="preserve"> </w:t>
      </w:r>
      <w:r>
        <w:rPr>
          <w:sz w:val="24"/>
        </w:rPr>
        <w:t>руководствуется</w:t>
      </w:r>
      <w:r>
        <w:rPr>
          <w:spacing w:val="38"/>
          <w:sz w:val="24"/>
        </w:rPr>
        <w:t xml:space="preserve"> </w:t>
      </w:r>
      <w:r>
        <w:rPr>
          <w:sz w:val="24"/>
        </w:rPr>
        <w:t>действующим</w:t>
      </w:r>
      <w:r>
        <w:rPr>
          <w:spacing w:val="-57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сфере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Федерации.</w:t>
      </w:r>
    </w:p>
    <w:p w:rsidR="00751C89" w:rsidRDefault="00013D9D">
      <w:pPr>
        <w:pStyle w:val="a4"/>
        <w:numPr>
          <w:ilvl w:val="1"/>
          <w:numId w:val="7"/>
        </w:numPr>
        <w:tabs>
          <w:tab w:val="left" w:pos="2094"/>
          <w:tab w:val="left" w:pos="2095"/>
          <w:tab w:val="left" w:pos="3279"/>
          <w:tab w:val="left" w:pos="4620"/>
          <w:tab w:val="left" w:pos="5890"/>
          <w:tab w:val="left" w:pos="7567"/>
          <w:tab w:val="left" w:pos="8893"/>
        </w:tabs>
        <w:ind w:left="678" w:right="111" w:firstLine="707"/>
        <w:rPr>
          <w:sz w:val="24"/>
        </w:rPr>
      </w:pPr>
      <w:r>
        <w:rPr>
          <w:sz w:val="24"/>
        </w:rPr>
        <w:t>Решения</w:t>
      </w:r>
      <w:r>
        <w:rPr>
          <w:sz w:val="24"/>
        </w:rPr>
        <w:tab/>
        <w:t>Приемной</w:t>
      </w:r>
      <w:r>
        <w:rPr>
          <w:sz w:val="24"/>
        </w:rPr>
        <w:tab/>
        <w:t>комиссии</w:t>
      </w:r>
      <w:r>
        <w:rPr>
          <w:sz w:val="24"/>
        </w:rPr>
        <w:tab/>
        <w:t>принимаются</w:t>
      </w:r>
      <w:r>
        <w:rPr>
          <w:sz w:val="24"/>
        </w:rPr>
        <w:tab/>
        <w:t>открытым</w:t>
      </w:r>
      <w:r>
        <w:rPr>
          <w:sz w:val="24"/>
        </w:rPr>
        <w:tab/>
      </w:r>
      <w:r>
        <w:rPr>
          <w:spacing w:val="-1"/>
          <w:sz w:val="24"/>
        </w:rPr>
        <w:t>голосованием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большинством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голосов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членов Приемной комиссии.</w:t>
      </w:r>
    </w:p>
    <w:p w:rsidR="00751C89" w:rsidRDefault="00013D9D">
      <w:pPr>
        <w:pStyle w:val="a4"/>
        <w:numPr>
          <w:ilvl w:val="1"/>
          <w:numId w:val="7"/>
        </w:numPr>
        <w:tabs>
          <w:tab w:val="left" w:pos="2094"/>
          <w:tab w:val="left" w:pos="2095"/>
          <w:tab w:val="left" w:pos="3437"/>
          <w:tab w:val="left" w:pos="4756"/>
          <w:tab w:val="left" w:pos="6051"/>
          <w:tab w:val="left" w:pos="7757"/>
          <w:tab w:val="left" w:pos="9460"/>
        </w:tabs>
        <w:ind w:left="678" w:right="111" w:firstLine="707"/>
        <w:rPr>
          <w:sz w:val="24"/>
        </w:rPr>
      </w:pPr>
      <w:r>
        <w:rPr>
          <w:sz w:val="24"/>
        </w:rPr>
        <w:t>Заседания</w:t>
      </w:r>
      <w:r>
        <w:rPr>
          <w:sz w:val="24"/>
        </w:rPr>
        <w:tab/>
        <w:t>приемной</w:t>
      </w:r>
      <w:r>
        <w:rPr>
          <w:sz w:val="24"/>
        </w:rPr>
        <w:tab/>
        <w:t>комиссии</w:t>
      </w:r>
      <w:r>
        <w:rPr>
          <w:sz w:val="24"/>
        </w:rPr>
        <w:tab/>
        <w:t>оформляются</w:t>
      </w:r>
      <w:r>
        <w:rPr>
          <w:sz w:val="24"/>
        </w:rPr>
        <w:tab/>
      </w:r>
      <w:proofErr w:type="gramStart"/>
      <w:r>
        <w:rPr>
          <w:sz w:val="24"/>
        </w:rPr>
        <w:t>протоколами,</w:t>
      </w:r>
      <w:r>
        <w:rPr>
          <w:sz w:val="24"/>
        </w:rPr>
        <w:tab/>
      </w:r>
      <w:proofErr w:type="gramEnd"/>
      <w:r>
        <w:rPr>
          <w:sz w:val="24"/>
        </w:rPr>
        <w:t>которые</w:t>
      </w:r>
      <w:r>
        <w:rPr>
          <w:spacing w:val="-57"/>
          <w:sz w:val="24"/>
        </w:rPr>
        <w:t xml:space="preserve"> </w:t>
      </w:r>
      <w:r>
        <w:rPr>
          <w:sz w:val="24"/>
        </w:rPr>
        <w:t>подписываются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всеми членами Приемной комиссии.</w:t>
      </w:r>
    </w:p>
    <w:p w:rsidR="00751C89" w:rsidRDefault="00751C89">
      <w:pPr>
        <w:pStyle w:val="a3"/>
        <w:ind w:left="0" w:firstLine="0"/>
        <w:jc w:val="left"/>
      </w:pPr>
    </w:p>
    <w:p w:rsidR="00751C89" w:rsidRDefault="00013D9D">
      <w:pPr>
        <w:pStyle w:val="1"/>
        <w:numPr>
          <w:ilvl w:val="0"/>
          <w:numId w:val="7"/>
        </w:numPr>
        <w:tabs>
          <w:tab w:val="left" w:pos="2095"/>
        </w:tabs>
        <w:ind w:hanging="709"/>
        <w:jc w:val="both"/>
      </w:pPr>
      <w:r>
        <w:t>Состав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полномочия</w:t>
      </w:r>
      <w:r>
        <w:rPr>
          <w:spacing w:val="-2"/>
        </w:rPr>
        <w:t xml:space="preserve"> </w:t>
      </w:r>
      <w:r>
        <w:t>Приемной</w:t>
      </w:r>
      <w:r>
        <w:rPr>
          <w:spacing w:val="-3"/>
        </w:rPr>
        <w:t xml:space="preserve"> </w:t>
      </w:r>
      <w:r>
        <w:t>комиссии.</w:t>
      </w:r>
    </w:p>
    <w:p w:rsidR="00751C89" w:rsidRDefault="00013D9D">
      <w:pPr>
        <w:pStyle w:val="a4"/>
        <w:numPr>
          <w:ilvl w:val="1"/>
          <w:numId w:val="7"/>
        </w:numPr>
        <w:tabs>
          <w:tab w:val="left" w:pos="2095"/>
        </w:tabs>
        <w:ind w:left="678" w:right="110" w:firstLine="707"/>
        <w:jc w:val="both"/>
        <w:rPr>
          <w:sz w:val="24"/>
        </w:rPr>
      </w:pPr>
      <w:r>
        <w:rPr>
          <w:sz w:val="24"/>
        </w:rPr>
        <w:t>П</w:t>
      </w:r>
      <w:r>
        <w:rPr>
          <w:sz w:val="24"/>
        </w:rPr>
        <w:t>риемная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отбора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всем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аккредитацию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изучением отдельных учебных предметов</w:t>
      </w:r>
      <w:r>
        <w:rPr>
          <w:sz w:val="24"/>
        </w:rPr>
        <w:t xml:space="preserve"> или профильного обучения, которые реализуются</w:t>
      </w:r>
      <w:r>
        <w:rPr>
          <w:spacing w:val="1"/>
          <w:sz w:val="24"/>
        </w:rPr>
        <w:t xml:space="preserve"> в</w:t>
      </w:r>
      <w:r>
        <w:rPr>
          <w:spacing w:val="-1"/>
          <w:sz w:val="24"/>
        </w:rPr>
        <w:t xml:space="preserve"> </w:t>
      </w:r>
      <w:r>
        <w:rPr>
          <w:sz w:val="24"/>
        </w:rPr>
        <w:t>МБОУ</w:t>
      </w:r>
      <w:r>
        <w:rPr>
          <w:spacing w:val="1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Урмаевская</w:t>
      </w:r>
      <w:proofErr w:type="spellEnd"/>
      <w:r>
        <w:rPr>
          <w:sz w:val="24"/>
        </w:rPr>
        <w:t xml:space="preserve"> средняя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школа</w:t>
      </w:r>
      <w:proofErr w:type="gramStart"/>
      <w:r>
        <w:rPr>
          <w:sz w:val="24"/>
        </w:rPr>
        <w:t>»</w:t>
      </w:r>
      <w:r>
        <w:rPr>
          <w:spacing w:val="1"/>
          <w:sz w:val="24"/>
        </w:rPr>
        <w:t xml:space="preserve"> </w:t>
      </w:r>
      <w:r>
        <w:rPr>
          <w:sz w:val="24"/>
        </w:rPr>
        <w:t>,</w:t>
      </w:r>
      <w:proofErr w:type="gramEnd"/>
      <w:r>
        <w:rPr>
          <w:sz w:val="24"/>
        </w:rPr>
        <w:t xml:space="preserve"> для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 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предметных комиссий.</w:t>
      </w:r>
    </w:p>
    <w:p w:rsidR="00751C89" w:rsidRDefault="00013D9D">
      <w:pPr>
        <w:pStyle w:val="a4"/>
        <w:numPr>
          <w:ilvl w:val="1"/>
          <w:numId w:val="7"/>
        </w:numPr>
        <w:tabs>
          <w:tab w:val="left" w:pos="2095"/>
        </w:tabs>
        <w:spacing w:before="1"/>
        <w:ind w:left="678" w:right="109" w:firstLine="707"/>
        <w:jc w:val="both"/>
        <w:rPr>
          <w:sz w:val="24"/>
        </w:rPr>
      </w:pPr>
      <w:r>
        <w:rPr>
          <w:sz w:val="24"/>
        </w:rPr>
        <w:t>Приемная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зачислении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итогам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отбора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учащихся.</w:t>
      </w:r>
    </w:p>
    <w:p w:rsidR="00751C89" w:rsidRDefault="00013D9D">
      <w:pPr>
        <w:pStyle w:val="a3"/>
        <w:spacing w:before="1"/>
        <w:jc w:val="left"/>
      </w:pPr>
      <w:r>
        <w:t>По результа</w:t>
      </w:r>
      <w:r>
        <w:t>там индивидуального отбора отказ в приёме либо переводе обучающегося в образовательную организацию не является в  соответствии с законодательством Российской Федерации основанием для отчисления обучающихся из образовательной организации, в которой он обуча</w:t>
      </w:r>
      <w:r>
        <w:t xml:space="preserve">ется, и отказа в приёме в образовательную организацию, реализующую основные образовательные программы основного общего и среднего общего образования  на базовом уровне, или образовательную организацию, реализующую программы углубленного обучения отдельных </w:t>
      </w:r>
      <w:r>
        <w:t xml:space="preserve">предметов при условии успешного прохождения обучающимся </w:t>
      </w:r>
      <w:r>
        <w:lastRenderedPageBreak/>
        <w:t>индивидуального отбора в эту образовательную организацию.</w:t>
      </w:r>
    </w:p>
    <w:p w:rsidR="00751C89" w:rsidRDefault="00751C89">
      <w:pPr>
        <w:pStyle w:val="a3"/>
        <w:spacing w:before="1"/>
        <w:jc w:val="left"/>
        <w:rPr>
          <w:color w:val="0000FF"/>
        </w:rPr>
      </w:pPr>
    </w:p>
    <w:p w:rsidR="00751C89" w:rsidRDefault="00751C89">
      <w:pPr>
        <w:pStyle w:val="a4"/>
        <w:tabs>
          <w:tab w:val="left" w:pos="2095"/>
        </w:tabs>
        <w:spacing w:before="1"/>
        <w:ind w:left="1385" w:right="109" w:firstLine="0"/>
        <w:rPr>
          <w:sz w:val="24"/>
        </w:rPr>
      </w:pPr>
    </w:p>
    <w:p w:rsidR="00751C89" w:rsidRDefault="00013D9D">
      <w:pPr>
        <w:pStyle w:val="a4"/>
        <w:numPr>
          <w:ilvl w:val="1"/>
          <w:numId w:val="7"/>
        </w:numPr>
        <w:tabs>
          <w:tab w:val="left" w:pos="2155"/>
        </w:tabs>
        <w:ind w:left="678" w:right="106" w:firstLine="707"/>
        <w:jc w:val="both"/>
        <w:rPr>
          <w:sz w:val="24"/>
        </w:rPr>
      </w:pPr>
      <w:r>
        <w:rPr>
          <w:sz w:val="24"/>
        </w:rPr>
        <w:t>Председателем Приемной комиссии является директор Школы. Председатель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комиссии обеспечивает соблюдение прав граждан в области образования, </w:t>
      </w:r>
      <w:r>
        <w:rPr>
          <w:sz w:val="24"/>
        </w:rPr>
        <w:t>установленных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гласность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Приемной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комиссии.,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объективность оценки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способностей и</w:t>
      </w:r>
      <w:r>
        <w:rPr>
          <w:spacing w:val="-1"/>
          <w:sz w:val="24"/>
        </w:rPr>
        <w:t xml:space="preserve"> </w:t>
      </w:r>
      <w:r>
        <w:rPr>
          <w:sz w:val="24"/>
        </w:rPr>
        <w:t>склонностей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поступающих.</w:t>
      </w:r>
    </w:p>
    <w:p w:rsidR="00751C89" w:rsidRDefault="00751C89">
      <w:pPr>
        <w:jc w:val="both"/>
        <w:rPr>
          <w:sz w:val="24"/>
        </w:rPr>
        <w:sectPr w:rsidR="00751C89">
          <w:pgSz w:w="11910" w:h="16840"/>
          <w:pgMar w:top="760" w:right="740" w:bottom="280" w:left="740" w:header="720" w:footer="720" w:gutter="0"/>
          <w:cols w:space="720"/>
        </w:sectPr>
      </w:pPr>
    </w:p>
    <w:p w:rsidR="00751C89" w:rsidRDefault="00013D9D">
      <w:pPr>
        <w:pStyle w:val="a3"/>
        <w:spacing w:before="75"/>
        <w:ind w:right="104"/>
      </w:pPr>
      <w:r>
        <w:lastRenderedPageBreak/>
        <w:t xml:space="preserve">В состав Приемной комиссии, кроме председателя, входят заместитель директора </w:t>
      </w:r>
      <w:r>
        <w:t>по</w:t>
      </w:r>
      <w:r>
        <w:rPr>
          <w:spacing w:val="1"/>
        </w:rPr>
        <w:t xml:space="preserve"> </w:t>
      </w:r>
      <w:r>
        <w:t>учебной работе, педагогические работники, осуществляющие обучение с углубленным или</w:t>
      </w:r>
      <w:r>
        <w:rPr>
          <w:spacing w:val="1"/>
        </w:rPr>
        <w:t xml:space="preserve"> </w:t>
      </w:r>
      <w:r>
        <w:t>расширенным</w:t>
      </w:r>
      <w:r>
        <w:rPr>
          <w:spacing w:val="-3"/>
        </w:rPr>
        <w:t xml:space="preserve"> </w:t>
      </w:r>
      <w:r>
        <w:t>изучение</w:t>
      </w:r>
      <w:r>
        <w:rPr>
          <w:spacing w:val="-5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профильным</w:t>
      </w:r>
      <w:r>
        <w:rPr>
          <w:spacing w:val="-3"/>
        </w:rPr>
        <w:t xml:space="preserve"> </w:t>
      </w:r>
      <w:r>
        <w:t>обучением</w:t>
      </w:r>
      <w:r>
        <w:rPr>
          <w:spacing w:val="-2"/>
        </w:rPr>
        <w:t xml:space="preserve"> </w:t>
      </w:r>
      <w:r>
        <w:t>обучающихся.</w:t>
      </w:r>
    </w:p>
    <w:p w:rsidR="00751C89" w:rsidRDefault="00013D9D">
      <w:pPr>
        <w:pStyle w:val="a4"/>
        <w:numPr>
          <w:ilvl w:val="1"/>
          <w:numId w:val="7"/>
        </w:numPr>
        <w:tabs>
          <w:tab w:val="left" w:pos="2095"/>
        </w:tabs>
        <w:ind w:left="678" w:right="109" w:firstLine="707"/>
        <w:jc w:val="both"/>
        <w:rPr>
          <w:sz w:val="24"/>
        </w:rPr>
      </w:pPr>
      <w:r>
        <w:rPr>
          <w:sz w:val="24"/>
        </w:rPr>
        <w:t>В целях обеспечения независимости, объективности и открытости 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отбора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учредителя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уполномоченного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органа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самоуправления.</w:t>
      </w:r>
    </w:p>
    <w:p w:rsidR="00751C89" w:rsidRDefault="00013D9D">
      <w:pPr>
        <w:pStyle w:val="a4"/>
        <w:numPr>
          <w:ilvl w:val="1"/>
          <w:numId w:val="7"/>
        </w:numPr>
        <w:tabs>
          <w:tab w:val="left" w:pos="2095"/>
        </w:tabs>
        <w:ind w:left="678" w:right="107" w:firstLine="707"/>
        <w:jc w:val="both"/>
        <w:rPr>
          <w:sz w:val="24"/>
        </w:rPr>
      </w:pPr>
      <w:r>
        <w:rPr>
          <w:sz w:val="24"/>
        </w:rPr>
        <w:t>Численность,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z w:val="24"/>
        </w:rPr>
        <w:t>став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срок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полномочий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ежегодно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 информации на официальном сайте образовательной организации не позднее 14 дней</w:t>
      </w:r>
      <w:r>
        <w:rPr>
          <w:spacing w:val="-57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даты начала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проведения индивидуального отбора.</w:t>
      </w:r>
    </w:p>
    <w:p w:rsidR="00751C89" w:rsidRDefault="00013D9D">
      <w:pPr>
        <w:pStyle w:val="a4"/>
        <w:numPr>
          <w:ilvl w:val="1"/>
          <w:numId w:val="7"/>
        </w:numPr>
        <w:tabs>
          <w:tab w:val="left" w:pos="2095"/>
        </w:tabs>
        <w:ind w:left="678" w:right="110" w:firstLine="707"/>
        <w:jc w:val="both"/>
        <w:rPr>
          <w:sz w:val="24"/>
        </w:rPr>
      </w:pPr>
      <w:r>
        <w:rPr>
          <w:sz w:val="24"/>
        </w:rPr>
        <w:t>Приемная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обязана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сведений,</w:t>
      </w:r>
      <w:r>
        <w:rPr>
          <w:spacing w:val="-3"/>
          <w:sz w:val="24"/>
        </w:rPr>
        <w:t xml:space="preserve"> </w:t>
      </w:r>
      <w:r>
        <w:rPr>
          <w:sz w:val="24"/>
        </w:rPr>
        <w:t>предоставляемых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представителями).</w:t>
      </w:r>
    </w:p>
    <w:p w:rsidR="00751C89" w:rsidRDefault="00751C89">
      <w:pPr>
        <w:pStyle w:val="a3"/>
        <w:spacing w:before="9"/>
        <w:ind w:left="0" w:firstLine="0"/>
        <w:jc w:val="left"/>
        <w:rPr>
          <w:sz w:val="23"/>
        </w:rPr>
      </w:pPr>
    </w:p>
    <w:p w:rsidR="00751C89" w:rsidRDefault="00013D9D">
      <w:pPr>
        <w:pStyle w:val="1"/>
        <w:numPr>
          <w:ilvl w:val="0"/>
          <w:numId w:val="7"/>
        </w:numPr>
        <w:tabs>
          <w:tab w:val="left" w:pos="2095"/>
        </w:tabs>
        <w:spacing w:before="1"/>
        <w:ind w:hanging="709"/>
        <w:jc w:val="both"/>
      </w:pPr>
      <w:r>
        <w:t>Организация</w:t>
      </w:r>
      <w:r>
        <w:rPr>
          <w:spacing w:val="-4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Приемной</w:t>
      </w:r>
      <w:r>
        <w:rPr>
          <w:spacing w:val="-3"/>
        </w:rPr>
        <w:t xml:space="preserve"> </w:t>
      </w:r>
      <w:r>
        <w:t>комиссии.</w:t>
      </w:r>
    </w:p>
    <w:p w:rsidR="00751C89" w:rsidRDefault="00013D9D">
      <w:pPr>
        <w:pStyle w:val="a4"/>
        <w:numPr>
          <w:ilvl w:val="1"/>
          <w:numId w:val="7"/>
        </w:numPr>
        <w:tabs>
          <w:tab w:val="left" w:pos="2095"/>
        </w:tabs>
        <w:ind w:left="678" w:right="108" w:firstLine="707"/>
        <w:jc w:val="both"/>
        <w:rPr>
          <w:sz w:val="24"/>
        </w:rPr>
      </w:pPr>
      <w:r>
        <w:rPr>
          <w:sz w:val="24"/>
        </w:rPr>
        <w:t>Прием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сроки,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2"/>
          <w:sz w:val="24"/>
        </w:rPr>
        <w:t xml:space="preserve"> </w:t>
      </w:r>
      <w:r>
        <w:rPr>
          <w:sz w:val="24"/>
        </w:rPr>
        <w:t>директора Школы.</w:t>
      </w:r>
    </w:p>
    <w:p w:rsidR="00751C89" w:rsidRDefault="00013D9D">
      <w:pPr>
        <w:pStyle w:val="a4"/>
        <w:numPr>
          <w:ilvl w:val="1"/>
          <w:numId w:val="7"/>
        </w:numPr>
        <w:tabs>
          <w:tab w:val="left" w:pos="2095"/>
        </w:tabs>
        <w:ind w:left="678" w:right="104" w:firstLine="707"/>
        <w:jc w:val="both"/>
        <w:rPr>
          <w:sz w:val="24"/>
        </w:rPr>
      </w:pPr>
      <w:r>
        <w:rPr>
          <w:sz w:val="24"/>
        </w:rPr>
        <w:t>Приемная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комиссия</w:t>
      </w:r>
      <w:r>
        <w:rPr>
          <w:spacing w:val="1"/>
          <w:sz w:val="24"/>
        </w:rPr>
        <w:t xml:space="preserve"> </w:t>
      </w:r>
      <w:r>
        <w:rPr>
          <w:sz w:val="24"/>
        </w:rPr>
        <w:t>уполномочена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всем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зачисления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9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-9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10"/>
          <w:sz w:val="24"/>
        </w:rPr>
        <w:t xml:space="preserve"> </w:t>
      </w:r>
      <w:r>
        <w:rPr>
          <w:sz w:val="24"/>
        </w:rPr>
        <w:t>приему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классы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(углубленной)</w:t>
      </w:r>
      <w:r>
        <w:rPr>
          <w:spacing w:val="-57"/>
          <w:sz w:val="24"/>
        </w:rPr>
        <w:t xml:space="preserve"> </w:t>
      </w:r>
      <w:r>
        <w:rPr>
          <w:sz w:val="24"/>
        </w:rPr>
        <w:t>подготовкой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 по предметам</w:t>
      </w:r>
      <w:r>
        <w:rPr>
          <w:spacing w:val="-2"/>
          <w:sz w:val="24"/>
        </w:rPr>
        <w:t xml:space="preserve"> </w:t>
      </w:r>
      <w:r>
        <w:rPr>
          <w:sz w:val="24"/>
        </w:rPr>
        <w:t>естественнонаучного профиля.</w:t>
      </w:r>
    </w:p>
    <w:p w:rsidR="00751C89" w:rsidRDefault="00013D9D">
      <w:pPr>
        <w:pStyle w:val="a4"/>
        <w:numPr>
          <w:ilvl w:val="1"/>
          <w:numId w:val="7"/>
        </w:numPr>
        <w:tabs>
          <w:tab w:val="left" w:pos="2095"/>
        </w:tabs>
        <w:ind w:left="678" w:right="113" w:firstLine="707"/>
        <w:jc w:val="both"/>
        <w:rPr>
          <w:sz w:val="24"/>
        </w:rPr>
      </w:pPr>
      <w:r>
        <w:rPr>
          <w:sz w:val="24"/>
        </w:rPr>
        <w:t>Решения</w:t>
      </w:r>
      <w:r>
        <w:rPr>
          <w:spacing w:val="-8"/>
          <w:sz w:val="24"/>
        </w:rPr>
        <w:t xml:space="preserve"> </w:t>
      </w:r>
      <w:r>
        <w:rPr>
          <w:sz w:val="24"/>
        </w:rPr>
        <w:t>Приемной</w:t>
      </w:r>
      <w:r>
        <w:rPr>
          <w:spacing w:val="-7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-7"/>
          <w:sz w:val="24"/>
        </w:rPr>
        <w:t xml:space="preserve"> </w:t>
      </w:r>
      <w:r>
        <w:rPr>
          <w:sz w:val="24"/>
        </w:rPr>
        <w:t>оформляются</w:t>
      </w:r>
      <w:r>
        <w:rPr>
          <w:spacing w:val="-8"/>
          <w:sz w:val="24"/>
        </w:rPr>
        <w:t xml:space="preserve"> </w:t>
      </w:r>
      <w:r>
        <w:rPr>
          <w:sz w:val="24"/>
        </w:rPr>
        <w:t>протоколами</w:t>
      </w:r>
      <w:r>
        <w:rPr>
          <w:spacing w:val="-7"/>
          <w:sz w:val="24"/>
        </w:rPr>
        <w:t xml:space="preserve"> </w:t>
      </w:r>
      <w:r>
        <w:rPr>
          <w:sz w:val="24"/>
        </w:rPr>
        <w:t>ее</w:t>
      </w:r>
      <w:r>
        <w:rPr>
          <w:spacing w:val="-8"/>
          <w:sz w:val="24"/>
        </w:rPr>
        <w:t xml:space="preserve"> </w:t>
      </w:r>
      <w:r>
        <w:rPr>
          <w:sz w:val="24"/>
        </w:rPr>
        <w:t>заседаний,</w:t>
      </w:r>
      <w:r>
        <w:rPr>
          <w:spacing w:val="-8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58"/>
          <w:sz w:val="24"/>
        </w:rPr>
        <w:t xml:space="preserve"> </w:t>
      </w:r>
      <w:r>
        <w:rPr>
          <w:sz w:val="24"/>
        </w:rPr>
        <w:t>подписываются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всеми членами комиссии.</w:t>
      </w:r>
    </w:p>
    <w:p w:rsidR="00751C89" w:rsidRDefault="00751C89">
      <w:pPr>
        <w:pStyle w:val="a3"/>
        <w:ind w:left="0" w:firstLine="0"/>
        <w:jc w:val="left"/>
      </w:pPr>
    </w:p>
    <w:p w:rsidR="00751C89" w:rsidRDefault="00013D9D">
      <w:pPr>
        <w:pStyle w:val="1"/>
        <w:numPr>
          <w:ilvl w:val="0"/>
          <w:numId w:val="7"/>
        </w:numPr>
        <w:tabs>
          <w:tab w:val="left" w:pos="2095"/>
        </w:tabs>
        <w:spacing w:before="1"/>
        <w:ind w:hanging="709"/>
        <w:jc w:val="both"/>
      </w:pPr>
      <w:r>
        <w:t>Заключительные</w:t>
      </w:r>
      <w:r>
        <w:rPr>
          <w:spacing w:val="-6"/>
        </w:rPr>
        <w:t xml:space="preserve"> </w:t>
      </w:r>
      <w:r>
        <w:t>положения.</w:t>
      </w:r>
    </w:p>
    <w:p w:rsidR="00751C89" w:rsidRDefault="00013D9D">
      <w:pPr>
        <w:pStyle w:val="a4"/>
        <w:numPr>
          <w:ilvl w:val="1"/>
          <w:numId w:val="7"/>
        </w:numPr>
        <w:tabs>
          <w:tab w:val="left" w:pos="2095"/>
        </w:tabs>
        <w:ind w:left="678" w:right="112" w:firstLine="707"/>
        <w:jc w:val="both"/>
        <w:rPr>
          <w:sz w:val="24"/>
        </w:rPr>
      </w:pPr>
      <w:r>
        <w:rPr>
          <w:sz w:val="24"/>
        </w:rPr>
        <w:t xml:space="preserve">Зачисление обучающихся осуществляется </w:t>
      </w:r>
      <w:r>
        <w:rPr>
          <w:sz w:val="24"/>
        </w:rPr>
        <w:t>на основании протокола приемной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-14"/>
          <w:sz w:val="24"/>
        </w:rPr>
        <w:t xml:space="preserve"> </w:t>
      </w:r>
      <w:r>
        <w:rPr>
          <w:sz w:val="24"/>
        </w:rPr>
        <w:t>по</w:t>
      </w:r>
      <w:r>
        <w:rPr>
          <w:spacing w:val="-14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14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14"/>
          <w:sz w:val="24"/>
        </w:rPr>
        <w:t xml:space="preserve"> </w:t>
      </w:r>
      <w:r>
        <w:rPr>
          <w:sz w:val="24"/>
        </w:rPr>
        <w:t>отбора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оформляется</w:t>
      </w:r>
      <w:r>
        <w:rPr>
          <w:spacing w:val="-12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15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-14"/>
          <w:sz w:val="24"/>
        </w:rPr>
        <w:t xml:space="preserve"> </w:t>
      </w:r>
      <w:r>
        <w:rPr>
          <w:sz w:val="24"/>
        </w:rPr>
        <w:t>Школы</w:t>
      </w:r>
      <w:r>
        <w:rPr>
          <w:spacing w:val="-58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позднее</w:t>
      </w:r>
      <w:r>
        <w:rPr>
          <w:spacing w:val="-1"/>
          <w:sz w:val="24"/>
        </w:rPr>
        <w:t xml:space="preserve"> </w:t>
      </w:r>
      <w:r>
        <w:rPr>
          <w:sz w:val="24"/>
        </w:rPr>
        <w:t>10 дней до начала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года.</w:t>
      </w:r>
    </w:p>
    <w:p w:rsidR="00751C89" w:rsidRDefault="00013D9D">
      <w:pPr>
        <w:pStyle w:val="a4"/>
        <w:numPr>
          <w:ilvl w:val="1"/>
          <w:numId w:val="7"/>
        </w:numPr>
        <w:tabs>
          <w:tab w:val="left" w:pos="2095"/>
        </w:tabs>
        <w:ind w:left="678" w:right="110" w:firstLine="707"/>
        <w:jc w:val="both"/>
        <w:rPr>
          <w:sz w:val="24"/>
        </w:rPr>
      </w:pPr>
      <w:r>
        <w:rPr>
          <w:sz w:val="24"/>
        </w:rPr>
        <w:t>Информация об итогах индивидуального отбора и зачислении доводится до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 родителей (</w:t>
      </w:r>
      <w:r>
        <w:rPr>
          <w:sz w:val="24"/>
        </w:rPr>
        <w:t>законных представителей) обучающихся посредством размещения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на официальном сайте и информационных стендах образовательной организации не позднее</w:t>
      </w:r>
      <w:r>
        <w:rPr>
          <w:spacing w:val="1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дней после</w:t>
      </w:r>
      <w:r>
        <w:rPr>
          <w:spacing w:val="-1"/>
          <w:sz w:val="24"/>
        </w:rPr>
        <w:t xml:space="preserve"> </w:t>
      </w:r>
      <w:r>
        <w:rPr>
          <w:sz w:val="24"/>
        </w:rPr>
        <w:t>даты зачисления.</w:t>
      </w:r>
    </w:p>
    <w:p w:rsidR="00751C89" w:rsidRDefault="00013D9D">
      <w:pPr>
        <w:pStyle w:val="a4"/>
        <w:numPr>
          <w:ilvl w:val="1"/>
          <w:numId w:val="7"/>
        </w:numPr>
        <w:tabs>
          <w:tab w:val="left" w:pos="2095"/>
        </w:tabs>
        <w:ind w:left="678" w:right="798" w:firstLine="707"/>
        <w:jc w:val="both"/>
        <w:rPr>
          <w:sz w:val="24"/>
        </w:rPr>
      </w:pPr>
      <w:r>
        <w:rPr>
          <w:sz w:val="24"/>
        </w:rPr>
        <w:t>Внесение изменений и дополнений в настоящее Положения принимается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</w:t>
      </w:r>
      <w:r>
        <w:rPr>
          <w:sz w:val="24"/>
        </w:rPr>
        <w:t>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совета и</w:t>
      </w:r>
      <w:r>
        <w:rPr>
          <w:spacing w:val="-1"/>
          <w:sz w:val="24"/>
        </w:rPr>
        <w:t xml:space="preserve"> </w:t>
      </w:r>
      <w:r>
        <w:rPr>
          <w:sz w:val="24"/>
        </w:rPr>
        <w:t>утверждается приказом</w:t>
      </w:r>
      <w:r>
        <w:rPr>
          <w:spacing w:val="-2"/>
          <w:sz w:val="24"/>
        </w:rPr>
        <w:t xml:space="preserve"> </w:t>
      </w:r>
      <w:r>
        <w:rPr>
          <w:sz w:val="24"/>
        </w:rPr>
        <w:t>директора.</w:t>
      </w:r>
    </w:p>
    <w:sectPr w:rsidR="00751C89">
      <w:pgSz w:w="11910" w:h="16840"/>
      <w:pgMar w:top="760" w:right="740" w:bottom="280" w:left="7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B5E306ED"/>
    <w:multiLevelType w:val="multilevel"/>
    <w:tmpl w:val="B5E306ED"/>
    <w:lvl w:ilvl="0">
      <w:start w:val="1"/>
      <w:numFmt w:val="decimal"/>
      <w:lvlText w:val="%1."/>
      <w:lvlJc w:val="left"/>
      <w:pPr>
        <w:ind w:left="2094" w:hanging="70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094" w:hanging="70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024" w:hanging="70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49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74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99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24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49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74" w:hanging="708"/>
      </w:pPr>
      <w:rPr>
        <w:rFonts w:hint="default"/>
        <w:lang w:val="ru-RU" w:eastAsia="en-US" w:bidi="ar-SA"/>
      </w:rPr>
    </w:lvl>
  </w:abstractNum>
  <w:abstractNum w:abstractNumId="1">
    <w:nsid w:val="BF205925"/>
    <w:multiLevelType w:val="multilevel"/>
    <w:tmpl w:val="BF205925"/>
    <w:lvl w:ilvl="0">
      <w:numFmt w:val="bullet"/>
      <w:lvlText w:val="-"/>
      <w:lvlJc w:val="left"/>
      <w:pPr>
        <w:ind w:left="678" w:hanging="708"/>
      </w:pPr>
      <w:rPr>
        <w:rFonts w:hint="default"/>
        <w:w w:val="100"/>
        <w:lang w:val="ru-RU" w:eastAsia="en-US" w:bidi="ar-SA"/>
      </w:rPr>
    </w:lvl>
    <w:lvl w:ilvl="1">
      <w:numFmt w:val="bullet"/>
      <w:lvlText w:val="•"/>
      <w:lvlJc w:val="left"/>
      <w:pPr>
        <w:ind w:left="1654" w:hanging="708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628" w:hanging="70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03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77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52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26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00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75" w:hanging="708"/>
      </w:pPr>
      <w:rPr>
        <w:rFonts w:hint="default"/>
        <w:lang w:val="ru-RU" w:eastAsia="en-US" w:bidi="ar-SA"/>
      </w:rPr>
    </w:lvl>
  </w:abstractNum>
  <w:abstractNum w:abstractNumId="2">
    <w:nsid w:val="CF092B84"/>
    <w:multiLevelType w:val="multilevel"/>
    <w:tmpl w:val="CF092B84"/>
    <w:lvl w:ilvl="0">
      <w:numFmt w:val="bullet"/>
      <w:lvlText w:val=""/>
      <w:lvlJc w:val="left"/>
      <w:pPr>
        <w:ind w:left="1247" w:hanging="39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894" w:hanging="396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548" w:hanging="39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03" w:hanging="39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57" w:hanging="39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512" w:hanging="39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166" w:hanging="39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820" w:hanging="39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475" w:hanging="396"/>
      </w:pPr>
      <w:rPr>
        <w:rFonts w:hint="default"/>
        <w:lang w:val="ru-RU" w:eastAsia="en-US" w:bidi="ar-SA"/>
      </w:rPr>
    </w:lvl>
  </w:abstractNum>
  <w:abstractNum w:abstractNumId="3">
    <w:nsid w:val="0053208E"/>
    <w:multiLevelType w:val="multilevel"/>
    <w:tmpl w:val="0053208E"/>
    <w:lvl w:ilvl="0">
      <w:start w:val="1"/>
      <w:numFmt w:val="decimal"/>
      <w:lvlText w:val="%1."/>
      <w:lvlJc w:val="left"/>
      <w:pPr>
        <w:ind w:left="2094" w:hanging="70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78" w:hanging="708"/>
        <w:jc w:val="left"/>
      </w:pPr>
      <w:rPr>
        <w:rFonts w:hint="default"/>
        <w:w w:val="100"/>
        <w:lang w:val="ru-RU" w:eastAsia="en-US" w:bidi="ar-SA"/>
      </w:rPr>
    </w:lvl>
    <w:lvl w:ilvl="2">
      <w:numFmt w:val="bullet"/>
      <w:lvlText w:val="•"/>
      <w:lvlJc w:val="left"/>
      <w:pPr>
        <w:ind w:left="3024" w:hanging="70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49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74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99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24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49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74" w:hanging="708"/>
      </w:pPr>
      <w:rPr>
        <w:rFonts w:hint="default"/>
        <w:lang w:val="ru-RU" w:eastAsia="en-US" w:bidi="ar-SA"/>
      </w:rPr>
    </w:lvl>
  </w:abstractNum>
  <w:abstractNum w:abstractNumId="4">
    <w:nsid w:val="03D62ECE"/>
    <w:multiLevelType w:val="multilevel"/>
    <w:tmpl w:val="03D62ECE"/>
    <w:lvl w:ilvl="0">
      <w:numFmt w:val="bullet"/>
      <w:lvlText w:val=""/>
      <w:lvlJc w:val="left"/>
      <w:pPr>
        <w:ind w:left="678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654" w:hanging="708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628" w:hanging="70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03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77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52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26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00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75" w:hanging="708"/>
      </w:pPr>
      <w:rPr>
        <w:rFonts w:hint="default"/>
        <w:lang w:val="ru-RU" w:eastAsia="en-US" w:bidi="ar-SA"/>
      </w:rPr>
    </w:lvl>
  </w:abstractNum>
  <w:abstractNum w:abstractNumId="5">
    <w:nsid w:val="25B654F3"/>
    <w:multiLevelType w:val="multilevel"/>
    <w:tmpl w:val="25B654F3"/>
    <w:lvl w:ilvl="0">
      <w:start w:val="1"/>
      <w:numFmt w:val="decimal"/>
      <w:lvlText w:val="%1."/>
      <w:lvlJc w:val="left"/>
      <w:pPr>
        <w:ind w:left="2094" w:hanging="708"/>
        <w:jc w:val="left"/>
      </w:pPr>
      <w:rPr>
        <w:rFonts w:hint="default"/>
        <w:b/>
        <w:bCs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094" w:hanging="70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024" w:hanging="70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49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74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99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24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49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74" w:hanging="708"/>
      </w:pPr>
      <w:rPr>
        <w:rFonts w:hint="default"/>
        <w:lang w:val="ru-RU" w:eastAsia="en-US" w:bidi="ar-SA"/>
      </w:rPr>
    </w:lvl>
  </w:abstractNum>
  <w:abstractNum w:abstractNumId="6">
    <w:nsid w:val="59ADCABA"/>
    <w:multiLevelType w:val="multilevel"/>
    <w:tmpl w:val="59ADCABA"/>
    <w:lvl w:ilvl="0">
      <w:start w:val="2"/>
      <w:numFmt w:val="decimal"/>
      <w:lvlText w:val="%1"/>
      <w:lvlJc w:val="left"/>
      <w:pPr>
        <w:ind w:left="678" w:hanging="708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678" w:hanging="70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628" w:hanging="70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03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77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52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26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00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75" w:hanging="708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2"/>
  </w:num>
  <w:num w:numId="3">
    <w:abstractNumId w:val="6"/>
  </w:num>
  <w:num w:numId="4">
    <w:abstractNumId w:val="1"/>
  </w:num>
  <w:num w:numId="5">
    <w:abstractNumId w:val="0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42E9"/>
    <w:rsid w:val="00013D9D"/>
    <w:rsid w:val="00147855"/>
    <w:rsid w:val="001D2BF7"/>
    <w:rsid w:val="00751C89"/>
    <w:rsid w:val="00BC32DC"/>
    <w:rsid w:val="00C35565"/>
    <w:rsid w:val="00CB42E9"/>
    <w:rsid w:val="16E24946"/>
    <w:rsid w:val="587A787A"/>
    <w:rsid w:val="6B012094"/>
    <w:rsid w:val="6D67418F"/>
    <w:rsid w:val="79B722AF"/>
    <w:rsid w:val="7BF709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FE0A1FF-B0CD-49F1-9722-02592B6618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uiPriority="1" w:qFormat="1"/>
    <w:lsdException w:name="heading 1" w:uiPriority="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 w:unhideWhenUsed="1"/>
    <w:lsdException w:name="Body Text" w:uiPriority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/>
    <w:lsdException w:name="List Paragraph" w:uiPriority="1" w:qFormat="1"/>
    <w:lsdException w:name="Quote" w:uiPriority="99"/>
    <w:lsdException w:name="Intense Quote" w:uiPriority="99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2"/>
      <w:szCs w:val="22"/>
      <w:lang w:eastAsia="en-US"/>
    </w:rPr>
  </w:style>
  <w:style w:type="paragraph" w:styleId="1">
    <w:name w:val="heading 1"/>
    <w:basedOn w:val="a"/>
    <w:autoRedefine/>
    <w:uiPriority w:val="1"/>
    <w:qFormat/>
    <w:pPr>
      <w:ind w:left="2094" w:hanging="709"/>
      <w:jc w:val="both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autoRedefine/>
    <w:uiPriority w:val="1"/>
    <w:qFormat/>
    <w:pPr>
      <w:ind w:left="678" w:firstLine="707"/>
      <w:jc w:val="both"/>
    </w:pPr>
    <w:rPr>
      <w:sz w:val="24"/>
      <w:szCs w:val="24"/>
    </w:rPr>
  </w:style>
  <w:style w:type="table" w:customStyle="1" w:styleId="TableNormal">
    <w:name w:val="Table Normal"/>
    <w:autoRedefine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List Paragraph"/>
    <w:basedOn w:val="a"/>
    <w:autoRedefine/>
    <w:uiPriority w:val="1"/>
    <w:qFormat/>
    <w:pPr>
      <w:ind w:left="678" w:firstLine="707"/>
      <w:jc w:val="both"/>
    </w:pPr>
  </w:style>
  <w:style w:type="paragraph" w:customStyle="1" w:styleId="TableParagraph">
    <w:name w:val="Table Paragraph"/>
    <w:basedOn w:val="a"/>
    <w:uiPriority w:val="1"/>
    <w:qFormat/>
    <w:pPr>
      <w:spacing w:line="256" w:lineRule="exact"/>
      <w:ind w:left="107"/>
    </w:pPr>
  </w:style>
  <w:style w:type="paragraph" w:styleId="a5">
    <w:name w:val="No Spacing"/>
    <w:autoRedefine/>
    <w:uiPriority w:val="1"/>
    <w:qFormat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3618</Words>
  <Characters>20629</Characters>
  <Application>Microsoft Office Word</Application>
  <DocSecurity>0</DocSecurity>
  <Lines>171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24199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ученики</cp:lastModifiedBy>
  <cp:revision>2</cp:revision>
  <cp:lastPrinted>2024-10-17T06:37:00Z</cp:lastPrinted>
  <dcterms:created xsi:type="dcterms:W3CDTF">2024-10-17T10:29:00Z</dcterms:created>
  <dcterms:modified xsi:type="dcterms:W3CDTF">2024-10-17T10:29:00Z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2024-01-13T00:00:00Z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2024-10-16T00:00:00Z</vt:filetime>
  </property>
  <property fmtid="{D5CDD505-2E9C-101B-9397-08002B2CF9AE}" pid="5" name="KSOProductBuildVer">
    <vt:lpwstr>1049-12.2.0.16731</vt:lpwstr>
  </property>
  <property fmtid="{D5CDD505-2E9C-101B-9397-08002B2CF9AE}" pid="6" name="ICV">
    <vt:lpwstr>6CBEC43BF82E4A32933A33C7E0858412_13</vt:lpwstr>
  </property>
</Properties>
</file>