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4A" w:rsidRPr="0097414A" w:rsidRDefault="0097414A" w:rsidP="009741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14A">
        <w:rPr>
          <w:rFonts w:ascii="Times New Roman" w:hAnsi="Times New Roman" w:cs="Times New Roman"/>
          <w:b/>
          <w:bCs/>
          <w:sz w:val="24"/>
          <w:szCs w:val="24"/>
        </w:rPr>
        <w:t xml:space="preserve">Аннотация к рабочим программам по  </w:t>
      </w:r>
      <w:r w:rsidR="00AF2872">
        <w:rPr>
          <w:rFonts w:ascii="Times New Roman" w:hAnsi="Times New Roman" w:cs="Times New Roman"/>
          <w:b/>
          <w:bCs/>
          <w:sz w:val="24"/>
          <w:szCs w:val="24"/>
        </w:rPr>
        <w:t>технологии</w:t>
      </w:r>
      <w:r w:rsidR="00002D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2872">
        <w:rPr>
          <w:rFonts w:ascii="Times New Roman" w:hAnsi="Times New Roman" w:cs="Times New Roman"/>
          <w:b/>
          <w:bCs/>
          <w:sz w:val="24"/>
          <w:szCs w:val="24"/>
        </w:rPr>
        <w:t>5-9</w:t>
      </w:r>
      <w:r w:rsidRPr="0097414A">
        <w:rPr>
          <w:rFonts w:ascii="Times New Roman" w:hAnsi="Times New Roman" w:cs="Times New Roman"/>
          <w:b/>
          <w:bCs/>
          <w:sz w:val="24"/>
          <w:szCs w:val="24"/>
        </w:rPr>
        <w:t xml:space="preserve"> классы</w:t>
      </w:r>
    </w:p>
    <w:p w:rsidR="0097414A" w:rsidRDefault="0097414A" w:rsidP="009741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определяется как наука о преобразовании и использовании материи, энергии и информации в интересах и по плану человека. Эта наука включает изучение м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тодов и средств (орудия, техника) преобразования и использования указанных объектов. </w:t>
      </w: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«Технология» - интегративная образовательная область, синтезирующая научные знания из математики, физики, химии и биологии и показывающая их использ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вание в промышленности, энергетике, связи, сельском хозяйстве, транспорте и других н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правлениях деятельности человека. Поэтому изучение образовательной области «Техн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логия», предусматривающей творческое развитие учащихся в рамках системы проектов, позволит молодежи приобрести </w:t>
      </w:r>
      <w:proofErr w:type="spellStart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общетрудовые</w:t>
      </w:r>
      <w:proofErr w:type="spellEnd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знания и умения, а также обеспечит ей и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теллектуальное, физическое, этическое и эстетическое развитие и адаптацию к социально-экономическим условиям. Главной </w:t>
      </w:r>
      <w:r w:rsidRPr="006C45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целью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является подготовка учащихся к самостоятельной трудовой жизни в современном информационном постиндустриальном обществе.</w:t>
      </w:r>
    </w:p>
    <w:p w:rsidR="006C4533" w:rsidRP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технологии на базовом уровне направлено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</w:t>
      </w:r>
      <w:r w:rsidR="00290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45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следующих з</w:t>
      </w:r>
      <w:r w:rsidRPr="006C45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6C45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дач:</w:t>
      </w: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 освоение технологических знаний, технологической культуры на основе вкл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 учащихся в разнообразные виды технологической деятельности по созданию ли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ностно или общественно значимых продуктов труда; </w:t>
      </w: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овладение </w:t>
      </w:r>
      <w:proofErr w:type="spellStart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общетрудовыми</w:t>
      </w:r>
      <w:proofErr w:type="spellEnd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специальными умениями, необходимыми для п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 и использования технологической информации, проектирования и создания проду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 труда, ведения домашнего хозяйства, самос</w:t>
      </w:r>
      <w:bookmarkStart w:id="0" w:name="_GoBack"/>
      <w:bookmarkEnd w:id="0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тоятельного и осознанного определения своих жизненных и профессиональных планов; безопасными приемами труда;</w:t>
      </w: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развитие познавательных интересов, пространственного воображения, инте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лектуальных, творческих, коммуникативных и организаторских способностей;</w:t>
      </w:r>
    </w:p>
    <w:p w:rsid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воспитание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 </w:t>
      </w:r>
    </w:p>
    <w:p w:rsidR="006C4533" w:rsidRPr="006C4533" w:rsidRDefault="006C4533" w:rsidP="006C4533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получение опыта применения технологических знаний и умений в самосто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тельной практической деятельности. Содержание программы носит рекомендуемую п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следовательность с учетом </w:t>
      </w:r>
      <w:proofErr w:type="spellStart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внутрипредметных</w:t>
      </w:r>
      <w:proofErr w:type="spellEnd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связей, логики учебного пр</w:t>
      </w:r>
      <w:r w:rsidR="00B344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едмета.</w:t>
      </w:r>
    </w:p>
    <w:p w:rsidR="00113319" w:rsidRPr="00AF2872" w:rsidRDefault="00AF2872" w:rsidP="0097414A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содержит три основных направления технологии: «Сельскохозяйс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6C4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венные технологии», «Технология ведения дома», «Индустриальные технологии».</w:t>
      </w:r>
    </w:p>
    <w:p w:rsidR="001F36DA" w:rsidRDefault="001F36DA" w:rsidP="0097414A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 план школы на изучение </w:t>
      </w:r>
      <w:r w:rsidR="00AF2872" w:rsidRP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</w:t>
      </w:r>
      <w:r w:rsidRP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AF2872" w:rsidRP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5-7 </w:t>
      </w:r>
      <w:r w:rsidRP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классах</w:t>
      </w:r>
      <w:r w:rsidRPr="009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отводит </w:t>
      </w:r>
      <w:r w:rsidR="00576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учебных часов в неделю в течение каждого года обучения</w:t>
      </w:r>
      <w:r w:rsidR="00AF2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1 час в неделю – в 8 классе.</w:t>
      </w:r>
    </w:p>
    <w:p w:rsidR="00113319" w:rsidRDefault="00113319" w:rsidP="00113319">
      <w:pPr>
        <w:pStyle w:val="a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F2872" w:rsidRPr="00AF2872" w:rsidRDefault="00AF2872" w:rsidP="00AF2872">
      <w:pPr>
        <w:rPr>
          <w:rFonts w:ascii="Times New Roman" w:hAnsi="Times New Roman" w:cs="Times New Roman"/>
          <w:b/>
          <w:sz w:val="24"/>
          <w:szCs w:val="24"/>
        </w:rPr>
      </w:pPr>
      <w:r w:rsidRPr="00AF2872">
        <w:rPr>
          <w:rFonts w:ascii="Times New Roman" w:hAnsi="Times New Roman" w:cs="Times New Roman"/>
          <w:b/>
          <w:sz w:val="24"/>
          <w:szCs w:val="24"/>
        </w:rPr>
        <w:t>Требования к результатам обучения и освоения содержания курса по технологии:</w:t>
      </w:r>
    </w:p>
    <w:p w:rsidR="00AF2872" w:rsidRPr="00AF2872" w:rsidRDefault="00AF2872" w:rsidP="00AF287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Обучение школьников технологии строится на основе освоения конкретных пр</w:t>
      </w:r>
      <w:r w:rsidRPr="00AF2872">
        <w:rPr>
          <w:rFonts w:ascii="Times New Roman" w:hAnsi="Times New Roman" w:cs="Times New Roman"/>
          <w:sz w:val="24"/>
          <w:szCs w:val="24"/>
        </w:rPr>
        <w:t>о</w:t>
      </w:r>
      <w:r w:rsidRPr="00AF2872">
        <w:rPr>
          <w:rFonts w:ascii="Times New Roman" w:hAnsi="Times New Roman" w:cs="Times New Roman"/>
          <w:sz w:val="24"/>
          <w:szCs w:val="24"/>
        </w:rPr>
        <w:t>цессов преобразования и использования материалов, энергии, информации, объектов пр</w:t>
      </w:r>
      <w:r w:rsidRPr="00AF2872">
        <w:rPr>
          <w:rFonts w:ascii="Times New Roman" w:hAnsi="Times New Roman" w:cs="Times New Roman"/>
          <w:sz w:val="24"/>
          <w:szCs w:val="24"/>
        </w:rPr>
        <w:t>и</w:t>
      </w:r>
      <w:r w:rsidRPr="00AF2872">
        <w:rPr>
          <w:rFonts w:ascii="Times New Roman" w:hAnsi="Times New Roman" w:cs="Times New Roman"/>
          <w:sz w:val="24"/>
          <w:szCs w:val="24"/>
        </w:rPr>
        <w:t>родной и социальной среды.</w:t>
      </w:r>
    </w:p>
    <w:p w:rsidR="00AF2872" w:rsidRPr="00AF2872" w:rsidRDefault="00AF2872" w:rsidP="00AF2872">
      <w:pPr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В результате изучения технологии обучающиеся </w:t>
      </w:r>
    </w:p>
    <w:p w:rsidR="00AF2872" w:rsidRPr="00AF2872" w:rsidRDefault="00AF2872" w:rsidP="00AF28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ознакомятся: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 ролью технологии в развитии человечества, механизацией труда, технологической культурой производства;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функциональными и стоимостными характеристиками предметов труда и технологий, себестоимостью продукции, экономией сырья, энергии, труда;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872">
        <w:rPr>
          <w:rFonts w:ascii="Times New Roman" w:hAnsi="Times New Roman" w:cs="Times New Roman"/>
          <w:sz w:val="24"/>
          <w:szCs w:val="24"/>
        </w:rPr>
        <w:t>элементами домашней экономики, бюджетом семьи, предпринимательской деятельностью, рекламой, ценой, доходом, прибылью, налогом;</w:t>
      </w:r>
      <w:proofErr w:type="gramEnd"/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lastRenderedPageBreak/>
        <w:t>экологическими требованиями к технологиям, социальными последствиями применения технологий;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производительностью труда, реализацией продукции;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872">
        <w:rPr>
          <w:rFonts w:ascii="Times New Roman" w:hAnsi="Times New Roman" w:cs="Times New Roman"/>
          <w:sz w:val="24"/>
          <w:szCs w:val="24"/>
        </w:rPr>
        <w:t>устройством, управлением и обслуживаем доступных и посильных технико-технологических средств производства (инструментов, механизмов, приспособлений, приборов, аппаратов, станков, машин);</w:t>
      </w:r>
      <w:proofErr w:type="gramEnd"/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предметами потребления, материальным изделием или нематериальной услугой, дизайном, проектом, конструкцией;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методами обеспечения безопасности труда, культурой труда, этикой общения на производстве;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информационными технологиями в производстве и сфере услуг, перспективными технологиями;</w:t>
      </w:r>
    </w:p>
    <w:p w:rsidR="00AF2872" w:rsidRPr="00AF2872" w:rsidRDefault="00AF2872" w:rsidP="00AF2872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овладеют: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основными методами и средствами преобразования и использования  материалов, энергии, информации, объектов социальной и природной среды, навыками созидательной, преобразующей, творческой деятельности;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умением распознавать и оценивать свойства конструкционных, текстильных и поделочных материалов;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умением выбирать инструменты, приспособления и оборудование для выполнения работ, находить необходимую информацию в различных источниках, в том числе с использованием компьютера;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навыками чтения и составления конструкторской и технологической документации, измерения параметров технологического процесса и продукта труда; выбора, проектирования, конструирования, моделирования объекта труда и технологии с использованием компьютера;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навыками подготовки, организации, планирования трудовой деятельности на рабочем месте с учётом имеющихся ресурсов и условий, соблюдения культуры труда;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навыками организации рабочего места с соблюдением требований безопасности труда и правил пользования инструментами, приспособлениями, оборудованием;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навыками выполнения технологических операций с  использованием ручных инструментов, приспособлений, машин, оборудования;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умением разрабатывать учебный творческий проект, изготовлять изделия или получать продукты с использованием освоенных технологий;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умением соотносить личные потребности с требованиями, предъявляемыми различными массовыми профессиями к личным качествам человека.</w:t>
      </w:r>
      <w:r w:rsidRPr="00AF2872">
        <w:rPr>
          <w:rFonts w:ascii="Times New Roman" w:hAnsi="Times New Roman" w:cs="Times New Roman"/>
          <w:sz w:val="24"/>
          <w:szCs w:val="24"/>
        </w:rPr>
        <w:br/>
      </w:r>
    </w:p>
    <w:p w:rsidR="00AF2872" w:rsidRPr="00AF2872" w:rsidRDefault="00AF2872" w:rsidP="00AF2872">
      <w:pPr>
        <w:rPr>
          <w:rFonts w:ascii="Times New Roman" w:hAnsi="Times New Roman" w:cs="Times New Roman"/>
          <w:b/>
          <w:sz w:val="24"/>
          <w:szCs w:val="24"/>
        </w:rPr>
      </w:pPr>
    </w:p>
    <w:p w:rsidR="00AF2872" w:rsidRPr="00AF2872" w:rsidRDefault="00AF2872" w:rsidP="00AF2872">
      <w:pPr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Pr="00AF2872">
        <w:rPr>
          <w:rFonts w:ascii="Times New Roman" w:hAnsi="Times New Roman" w:cs="Times New Roman"/>
          <w:sz w:val="24"/>
          <w:szCs w:val="24"/>
        </w:rPr>
        <w:t xml:space="preserve"> освоения обучающимися предмета «Технология» в основной школе: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AF2872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AF2872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 овладению элементами организации умственного и физического труда;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lastRenderedPageBreak/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872">
        <w:rPr>
          <w:rFonts w:ascii="Times New Roman" w:hAnsi="Times New Roman" w:cs="Times New Roman"/>
          <w:sz w:val="24"/>
          <w:szCs w:val="24"/>
        </w:rPr>
        <w:t>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</w:t>
      </w:r>
      <w:proofErr w:type="gramEnd"/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проявление технико-технологического и экономического мышления при организации своей деятельности;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самооценка готовности к предпринимательской деятельности в сфере технологий, к рациональному ведению домашнего хозяйства;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</w:t>
      </w:r>
    </w:p>
    <w:p w:rsidR="00AF2872" w:rsidRPr="00AF2872" w:rsidRDefault="00AF2872" w:rsidP="00AF287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</w:t>
      </w:r>
    </w:p>
    <w:p w:rsidR="00AF2872" w:rsidRPr="00AF2872" w:rsidRDefault="00AF2872" w:rsidP="00AF287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F2872" w:rsidRPr="00AF2872" w:rsidRDefault="00AF2872" w:rsidP="00AF287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2872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AF2872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</w:t>
      </w:r>
      <w:r w:rsidRPr="00AF2872">
        <w:rPr>
          <w:rFonts w:ascii="Times New Roman" w:hAnsi="Times New Roman" w:cs="Times New Roman"/>
          <w:sz w:val="24"/>
          <w:szCs w:val="24"/>
        </w:rPr>
        <w:t xml:space="preserve"> освоения обучающимися предмета «Технология» в о</w:t>
      </w:r>
      <w:r w:rsidRPr="00AF2872">
        <w:rPr>
          <w:rFonts w:ascii="Times New Roman" w:hAnsi="Times New Roman" w:cs="Times New Roman"/>
          <w:sz w:val="24"/>
          <w:szCs w:val="24"/>
        </w:rPr>
        <w:t>с</w:t>
      </w:r>
      <w:r w:rsidRPr="00AF2872">
        <w:rPr>
          <w:rFonts w:ascii="Times New Roman" w:hAnsi="Times New Roman" w:cs="Times New Roman"/>
          <w:sz w:val="24"/>
          <w:szCs w:val="24"/>
        </w:rPr>
        <w:t>новной школе: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алгоритмизированное планирование процесса познавательно-трудовой деятельности;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выявление потребностей, проектирование и создание объектов, имеющих потребительскую стоимость; самостоятельная организация и выполнение различных творческих работ по созданию изделий и продуктов;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виртуальное и натуральное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осознанное использование речевых сре</w:t>
      </w:r>
      <w:proofErr w:type="gramStart"/>
      <w:r w:rsidRPr="00AF2872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AF2872">
        <w:rPr>
          <w:rFonts w:ascii="Times New Roman" w:hAnsi="Times New Roman" w:cs="Times New Roman"/>
          <w:sz w:val="24"/>
          <w:szCs w:val="24"/>
        </w:rPr>
        <w:t>оответствии с 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lastRenderedPageBreak/>
        <w:t>формирование и развитие компетентности в области использования ИКТ; 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 объективное оценивание вклада своей познавательно-трудовой деятельности в решение общих задач коллектива;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оценивание правильности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критериям; обоснование путей и средств устранения ошибок или разрешения противоречий в выполняемых технологических процессах;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AF2872" w:rsidRPr="00AF2872" w:rsidRDefault="00AF2872" w:rsidP="00AF287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AF2872" w:rsidRPr="00AF2872" w:rsidRDefault="00AF2872" w:rsidP="00AF28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872" w:rsidRPr="00AF2872" w:rsidRDefault="00AF2872" w:rsidP="00AF2872">
      <w:pPr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</w:t>
      </w:r>
      <w:r w:rsidRPr="00AF2872">
        <w:rPr>
          <w:rFonts w:ascii="Times New Roman" w:hAnsi="Times New Roman" w:cs="Times New Roman"/>
          <w:sz w:val="24"/>
          <w:szCs w:val="24"/>
        </w:rPr>
        <w:t xml:space="preserve"> освоения обучающимися предмета «Технология» в основной школе:</w:t>
      </w:r>
    </w:p>
    <w:p w:rsidR="00AF2872" w:rsidRPr="00AF2872" w:rsidRDefault="00AF2872" w:rsidP="00AF2872">
      <w:pPr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познавательной сфере: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AF2872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AF2872">
        <w:rPr>
          <w:rFonts w:ascii="Times New Roman" w:hAnsi="Times New Roman" w:cs="Times New Roman"/>
          <w:sz w:val="24"/>
          <w:szCs w:val="24"/>
        </w:rPr>
        <w:t xml:space="preserve">, сущности и </w:t>
      </w:r>
      <w:proofErr w:type="spellStart"/>
      <w:proofErr w:type="gramStart"/>
      <w:r w:rsidRPr="00AF2872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AF2872">
        <w:rPr>
          <w:rFonts w:ascii="Times New Roman" w:hAnsi="Times New Roman" w:cs="Times New Roman"/>
          <w:sz w:val="24"/>
          <w:szCs w:val="24"/>
        </w:rPr>
        <w:t xml:space="preserve"> технологической культуры и культуры труда; классификация видов и назначения методов назначения и преобразования материалов, энергии, информации, природных объектов, а также соответствующих технологий промышленного производства; ориентация в имеющихся и возможных средствах и технологиях создания объектов труда;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практическое освоение </w:t>
      </w:r>
      <w:proofErr w:type="gramStart"/>
      <w:r w:rsidRPr="00AF287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F2872">
        <w:rPr>
          <w:rFonts w:ascii="Times New Roman" w:hAnsi="Times New Roman" w:cs="Times New Roman"/>
          <w:sz w:val="24"/>
          <w:szCs w:val="24"/>
        </w:rPr>
        <w:t xml:space="preserve"> основ проектно-исследовательской деятельности; проведение наблюдений и экспериментов под руководством учителя; объяснение явлений, процессов и связей, выявляемых в ходе исследований;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lastRenderedPageBreak/>
        <w:t xml:space="preserve"> 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овладение алгоритмами и методами решения организационных и технико-технологических задач; овладение элементами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AF2872" w:rsidRPr="00AF2872" w:rsidRDefault="00AF2872" w:rsidP="00AF2872">
      <w:pPr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трудовой сфере: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материально-энергетических ресурсов;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выбор средств и видов представления технической и технологической информации в соответствии с коммуникативной задачей, сферой и ситуацией общения;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</w:t>
      </w:r>
    </w:p>
    <w:p w:rsidR="00AF2872" w:rsidRPr="00AF2872" w:rsidRDefault="00AF2872" w:rsidP="00AF287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 на рынке товаров и услуг;</w:t>
      </w:r>
    </w:p>
    <w:p w:rsidR="00AF2872" w:rsidRPr="00AF2872" w:rsidRDefault="00AF2872" w:rsidP="00AF2872">
      <w:pPr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мотивационной сфере:</w:t>
      </w:r>
    </w:p>
    <w:p w:rsidR="00AF2872" w:rsidRPr="00AF2872" w:rsidRDefault="00AF2872" w:rsidP="00AF287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оценивание своей способности к труду в конкретной предметной деятельности; осознание ответственности за качество результатов  труда;</w:t>
      </w:r>
    </w:p>
    <w:p w:rsidR="00AF2872" w:rsidRPr="00AF2872" w:rsidRDefault="00AF2872" w:rsidP="00AF287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согласование своих потребностей и  требований с потребностями и  требованиями других участников познавательно-трудовой деятельности;</w:t>
      </w:r>
    </w:p>
    <w:p w:rsidR="00AF2872" w:rsidRPr="00AF2872" w:rsidRDefault="00AF2872" w:rsidP="00AF287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мире профессий, связанных с изучаемыми технологиями, их </w:t>
      </w:r>
      <w:proofErr w:type="spellStart"/>
      <w:r w:rsidRPr="00AF2872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AF2872">
        <w:rPr>
          <w:rFonts w:ascii="Times New Roman" w:hAnsi="Times New Roman" w:cs="Times New Roman"/>
          <w:sz w:val="24"/>
          <w:szCs w:val="24"/>
        </w:rPr>
        <w:t xml:space="preserve"> на рынке труда; направленное продвижение к выбору профиля технологической подготовки в старших классах средней школы или будущей профессии в учреждениях начального профессионального или среднего специального образования;</w:t>
      </w:r>
    </w:p>
    <w:p w:rsidR="00AF2872" w:rsidRPr="00AF2872" w:rsidRDefault="00AF2872" w:rsidP="00AF287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выраженная готовность к труду в сфере материального производства или сфере услуг; оценивание своей способности и готовности к предпринимательской деятельности;</w:t>
      </w:r>
    </w:p>
    <w:p w:rsidR="00AF2872" w:rsidRPr="00AF2872" w:rsidRDefault="00AF2872" w:rsidP="00AF287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</w:t>
      </w:r>
    </w:p>
    <w:p w:rsidR="00AF2872" w:rsidRPr="00AF2872" w:rsidRDefault="00AF2872" w:rsidP="00AF2872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эстетической сфере:</w:t>
      </w:r>
    </w:p>
    <w:p w:rsidR="00AF2872" w:rsidRPr="00AF2872" w:rsidRDefault="00AF2872" w:rsidP="00AF287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lastRenderedPageBreak/>
        <w:t>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</w:t>
      </w:r>
    </w:p>
    <w:p w:rsidR="00AF2872" w:rsidRPr="00AF2872" w:rsidRDefault="00AF2872" w:rsidP="00AF287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AF2872" w:rsidRPr="00AF2872" w:rsidRDefault="00AF2872" w:rsidP="00AF287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умение выражать себя в доступных видах и формах художественно-прикладного творчества; художественное оформление объекта труда и оптимальное планирование работ;</w:t>
      </w:r>
    </w:p>
    <w:p w:rsidR="00AF2872" w:rsidRPr="00AF2872" w:rsidRDefault="00AF2872" w:rsidP="00AF287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рациональный выбор рабочего костюма и опрятное содержание рабочей одежды;</w:t>
      </w:r>
    </w:p>
    <w:p w:rsidR="00AF2872" w:rsidRPr="00AF2872" w:rsidRDefault="00AF2872" w:rsidP="00AF287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участие в оформлении класса и школы, озеленение пришкольного участка, стремление внести красоту в домашний быт;</w:t>
      </w:r>
    </w:p>
    <w:p w:rsidR="00AF2872" w:rsidRPr="00AF2872" w:rsidRDefault="00AF2872" w:rsidP="00AF2872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F2872" w:rsidRPr="00AF2872" w:rsidRDefault="00AF2872" w:rsidP="00AF2872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коммуникативной сфере:</w:t>
      </w:r>
    </w:p>
    <w:p w:rsidR="00AF2872" w:rsidRPr="00AF2872" w:rsidRDefault="00AF2872" w:rsidP="00AF2872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AF2872" w:rsidRPr="00AF2872" w:rsidRDefault="00AF2872" w:rsidP="00AF2872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 xml:space="preserve"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 </w:t>
      </w:r>
    </w:p>
    <w:p w:rsidR="00AF2872" w:rsidRPr="00AF2872" w:rsidRDefault="00AF2872" w:rsidP="00AF2872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</w:t>
      </w:r>
    </w:p>
    <w:p w:rsidR="00AF2872" w:rsidRPr="00AF2872" w:rsidRDefault="00AF2872" w:rsidP="00AF2872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адекватное использование речевых сре</w:t>
      </w:r>
      <w:proofErr w:type="gramStart"/>
      <w:r w:rsidRPr="00AF2872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AF2872">
        <w:rPr>
          <w:rFonts w:ascii="Times New Roman" w:hAnsi="Times New Roman" w:cs="Times New Roman"/>
          <w:sz w:val="24"/>
          <w:szCs w:val="24"/>
        </w:rPr>
        <w:t>я решения различных коммуникативных задач; овладение устной и письменной речью; построение монологических контекстных высказываний; публичная презентация и защита проекта изделия, продукта труда или услуги;</w:t>
      </w:r>
    </w:p>
    <w:p w:rsidR="00AF2872" w:rsidRPr="00AF2872" w:rsidRDefault="00AF2872" w:rsidP="00AF28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872">
        <w:rPr>
          <w:rFonts w:ascii="Times New Roman" w:hAnsi="Times New Roman" w:cs="Times New Roman"/>
          <w:i/>
          <w:sz w:val="24"/>
          <w:szCs w:val="24"/>
        </w:rPr>
        <w:t>в физиолого-психологической сфере:</w:t>
      </w:r>
    </w:p>
    <w:p w:rsidR="00AF2872" w:rsidRPr="00AF2872" w:rsidRDefault="00AF2872" w:rsidP="00AF2872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развитие моторики и координации движения рук при работе с ручными инструментами и выполнении операций с помощью машин и механизмов; достижение необходимой точности движений при выполнении различных технологических операций;</w:t>
      </w:r>
    </w:p>
    <w:p w:rsidR="00AF2872" w:rsidRPr="00AF2872" w:rsidRDefault="00AF2872" w:rsidP="00AF2872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соблюдение необходимой величины усилий, прикладываемых к инструментам, с учётом технологических требований;</w:t>
      </w:r>
    </w:p>
    <w:p w:rsidR="00AF2872" w:rsidRPr="00AF2872" w:rsidRDefault="00AF2872" w:rsidP="00AF2872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72">
        <w:rPr>
          <w:rFonts w:ascii="Times New Roman" w:hAnsi="Times New Roman" w:cs="Times New Roman"/>
          <w:sz w:val="24"/>
          <w:szCs w:val="24"/>
        </w:rPr>
        <w:t>сочетание образного и логического мышления в проектной деятельности.</w:t>
      </w:r>
    </w:p>
    <w:p w:rsidR="004C031C" w:rsidRPr="004C031C" w:rsidRDefault="004C031C" w:rsidP="00AF2872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C031C" w:rsidRPr="004C031C" w:rsidSect="0011331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11"/>
    <w:multiLevelType w:val="singleLevel"/>
    <w:tmpl w:val="00000011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/>
      </w:rPr>
    </w:lvl>
  </w:abstractNum>
  <w:abstractNum w:abstractNumId="2">
    <w:nsid w:val="00000014"/>
    <w:multiLevelType w:val="singleLevel"/>
    <w:tmpl w:val="00000014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15"/>
    <w:multiLevelType w:val="singleLevel"/>
    <w:tmpl w:val="00000015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16"/>
    <w:multiLevelType w:val="singleLevel"/>
    <w:tmpl w:val="00000016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17"/>
    <w:multiLevelType w:val="singleLevel"/>
    <w:tmpl w:val="00000017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6">
    <w:nsid w:val="0000001A"/>
    <w:multiLevelType w:val="singleLevel"/>
    <w:tmpl w:val="0000001A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9B23489"/>
    <w:multiLevelType w:val="hybridMultilevel"/>
    <w:tmpl w:val="B0EE3456"/>
    <w:lvl w:ilvl="0" w:tplc="9A74F7D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1581A7A"/>
    <w:multiLevelType w:val="hybridMultilevel"/>
    <w:tmpl w:val="EF900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217C3C"/>
    <w:multiLevelType w:val="hybridMultilevel"/>
    <w:tmpl w:val="8BC20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75FA2"/>
    <w:multiLevelType w:val="hybridMultilevel"/>
    <w:tmpl w:val="37867D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130C21"/>
    <w:multiLevelType w:val="hybridMultilevel"/>
    <w:tmpl w:val="F8C42A0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42ECC"/>
    <w:multiLevelType w:val="hybridMultilevel"/>
    <w:tmpl w:val="2B247BF4"/>
    <w:lvl w:ilvl="0" w:tplc="0B621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2F11C3"/>
    <w:multiLevelType w:val="hybridMultilevel"/>
    <w:tmpl w:val="90E87B5E"/>
    <w:lvl w:ilvl="0" w:tplc="E374669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46D09C9"/>
    <w:multiLevelType w:val="hybridMultilevel"/>
    <w:tmpl w:val="282EC58C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B5339B"/>
    <w:multiLevelType w:val="hybridMultilevel"/>
    <w:tmpl w:val="383CB63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B455DE"/>
    <w:multiLevelType w:val="hybridMultilevel"/>
    <w:tmpl w:val="D99CC9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765E1C"/>
    <w:multiLevelType w:val="hybridMultilevel"/>
    <w:tmpl w:val="DFFC72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5722ED0"/>
    <w:multiLevelType w:val="hybridMultilevel"/>
    <w:tmpl w:val="42EE18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9206CA"/>
    <w:multiLevelType w:val="hybridMultilevel"/>
    <w:tmpl w:val="6778F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E425B34"/>
    <w:multiLevelType w:val="hybridMultilevel"/>
    <w:tmpl w:val="D2689CE6"/>
    <w:lvl w:ilvl="0" w:tplc="FFFFFFFF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cs="Wingdings" w:hint="default"/>
      </w:rPr>
    </w:lvl>
  </w:abstractNum>
  <w:abstractNum w:abstractNumId="21">
    <w:nsid w:val="6C7B0344"/>
    <w:multiLevelType w:val="hybridMultilevel"/>
    <w:tmpl w:val="A9AEE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3309A"/>
    <w:multiLevelType w:val="hybridMultilevel"/>
    <w:tmpl w:val="A150E724"/>
    <w:lvl w:ilvl="0" w:tplc="ACF230BC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79A9145E"/>
    <w:multiLevelType w:val="hybridMultilevel"/>
    <w:tmpl w:val="428EC58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274F84"/>
    <w:multiLevelType w:val="hybridMultilevel"/>
    <w:tmpl w:val="449EDB7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B621F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21"/>
  </w:num>
  <w:num w:numId="5">
    <w:abstractNumId w:val="19"/>
  </w:num>
  <w:num w:numId="6">
    <w:abstractNumId w:val="10"/>
  </w:num>
  <w:num w:numId="7">
    <w:abstractNumId w:val="9"/>
  </w:num>
  <w:num w:numId="8">
    <w:abstractNumId w:val="17"/>
  </w:num>
  <w:num w:numId="9">
    <w:abstractNumId w:val="7"/>
  </w:num>
  <w:num w:numId="10">
    <w:abstractNumId w:val="14"/>
  </w:num>
  <w:num w:numId="11">
    <w:abstractNumId w:val="23"/>
  </w:num>
  <w:num w:numId="12">
    <w:abstractNumId w:val="11"/>
  </w:num>
  <w:num w:numId="13">
    <w:abstractNumId w:val="15"/>
  </w:num>
  <w:num w:numId="14">
    <w:abstractNumId w:val="24"/>
  </w:num>
  <w:num w:numId="15">
    <w:abstractNumId w:val="12"/>
  </w:num>
  <w:num w:numId="16">
    <w:abstractNumId w:val="20"/>
  </w:num>
  <w:num w:numId="17">
    <w:abstractNumId w:val="22"/>
  </w:num>
  <w:num w:numId="18">
    <w:abstractNumId w:val="13"/>
  </w:num>
  <w:num w:numId="19">
    <w:abstractNumId w:val="2"/>
  </w:num>
  <w:num w:numId="20">
    <w:abstractNumId w:val="0"/>
  </w:num>
  <w:num w:numId="21">
    <w:abstractNumId w:val="1"/>
  </w:num>
  <w:num w:numId="22">
    <w:abstractNumId w:val="5"/>
  </w:num>
  <w:num w:numId="23">
    <w:abstractNumId w:val="3"/>
  </w:num>
  <w:num w:numId="24">
    <w:abstractNumId w:val="4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357"/>
  <w:characterSpacingControl w:val="doNotCompress"/>
  <w:compat/>
  <w:rsids>
    <w:rsidRoot w:val="00AE3CBE"/>
    <w:rsid w:val="00002DEF"/>
    <w:rsid w:val="00017F55"/>
    <w:rsid w:val="000210E3"/>
    <w:rsid w:val="00021531"/>
    <w:rsid w:val="00022F8F"/>
    <w:rsid w:val="00030A23"/>
    <w:rsid w:val="0003384A"/>
    <w:rsid w:val="0003475A"/>
    <w:rsid w:val="00036BC2"/>
    <w:rsid w:val="000372FA"/>
    <w:rsid w:val="000566AD"/>
    <w:rsid w:val="000570EC"/>
    <w:rsid w:val="00057226"/>
    <w:rsid w:val="000600B4"/>
    <w:rsid w:val="00073FDB"/>
    <w:rsid w:val="00074658"/>
    <w:rsid w:val="00074B50"/>
    <w:rsid w:val="00083E41"/>
    <w:rsid w:val="000840D7"/>
    <w:rsid w:val="00084ADA"/>
    <w:rsid w:val="00086D07"/>
    <w:rsid w:val="00087329"/>
    <w:rsid w:val="000915E7"/>
    <w:rsid w:val="00093AC8"/>
    <w:rsid w:val="000A6AD9"/>
    <w:rsid w:val="000A7A36"/>
    <w:rsid w:val="000C46DD"/>
    <w:rsid w:val="000C55A8"/>
    <w:rsid w:val="000E4077"/>
    <w:rsid w:val="000E6141"/>
    <w:rsid w:val="000F58A0"/>
    <w:rsid w:val="000F5951"/>
    <w:rsid w:val="000F7243"/>
    <w:rsid w:val="00104565"/>
    <w:rsid w:val="00106FDB"/>
    <w:rsid w:val="00107CFF"/>
    <w:rsid w:val="001118AE"/>
    <w:rsid w:val="00111ABC"/>
    <w:rsid w:val="00113319"/>
    <w:rsid w:val="0012197B"/>
    <w:rsid w:val="00131BC1"/>
    <w:rsid w:val="00132813"/>
    <w:rsid w:val="00133E27"/>
    <w:rsid w:val="00134477"/>
    <w:rsid w:val="00136C7D"/>
    <w:rsid w:val="00141E08"/>
    <w:rsid w:val="00141E68"/>
    <w:rsid w:val="001425B9"/>
    <w:rsid w:val="001433FA"/>
    <w:rsid w:val="00155DEF"/>
    <w:rsid w:val="00157986"/>
    <w:rsid w:val="00176EC7"/>
    <w:rsid w:val="001819B3"/>
    <w:rsid w:val="001833B0"/>
    <w:rsid w:val="00195384"/>
    <w:rsid w:val="00196A9F"/>
    <w:rsid w:val="001A047D"/>
    <w:rsid w:val="001A1A01"/>
    <w:rsid w:val="001B5E44"/>
    <w:rsid w:val="001C015D"/>
    <w:rsid w:val="001C0C1C"/>
    <w:rsid w:val="001C2A65"/>
    <w:rsid w:val="001C2B31"/>
    <w:rsid w:val="001C304A"/>
    <w:rsid w:val="001D6348"/>
    <w:rsid w:val="001D70AD"/>
    <w:rsid w:val="001E199E"/>
    <w:rsid w:val="001E250C"/>
    <w:rsid w:val="001E33D0"/>
    <w:rsid w:val="001E55CA"/>
    <w:rsid w:val="001F18FE"/>
    <w:rsid w:val="001F36DA"/>
    <w:rsid w:val="001F4012"/>
    <w:rsid w:val="00201976"/>
    <w:rsid w:val="002019AE"/>
    <w:rsid w:val="00202625"/>
    <w:rsid w:val="00203F1F"/>
    <w:rsid w:val="002067AB"/>
    <w:rsid w:val="00207383"/>
    <w:rsid w:val="00214758"/>
    <w:rsid w:val="00215A9B"/>
    <w:rsid w:val="002205E6"/>
    <w:rsid w:val="00235BBD"/>
    <w:rsid w:val="00236E60"/>
    <w:rsid w:val="00272133"/>
    <w:rsid w:val="00281DAD"/>
    <w:rsid w:val="00284A33"/>
    <w:rsid w:val="00290B83"/>
    <w:rsid w:val="0029118B"/>
    <w:rsid w:val="002B0825"/>
    <w:rsid w:val="002B1726"/>
    <w:rsid w:val="002B5FA9"/>
    <w:rsid w:val="002B6B92"/>
    <w:rsid w:val="002D1E56"/>
    <w:rsid w:val="002D4585"/>
    <w:rsid w:val="002D507A"/>
    <w:rsid w:val="002E0F80"/>
    <w:rsid w:val="002E55F8"/>
    <w:rsid w:val="002E7BA7"/>
    <w:rsid w:val="002F5435"/>
    <w:rsid w:val="002F6A9F"/>
    <w:rsid w:val="00303FC0"/>
    <w:rsid w:val="003068AE"/>
    <w:rsid w:val="00306E97"/>
    <w:rsid w:val="0031141B"/>
    <w:rsid w:val="00311F08"/>
    <w:rsid w:val="00320A1D"/>
    <w:rsid w:val="003223DD"/>
    <w:rsid w:val="00323D18"/>
    <w:rsid w:val="00325157"/>
    <w:rsid w:val="00333BC9"/>
    <w:rsid w:val="003341AA"/>
    <w:rsid w:val="00336A42"/>
    <w:rsid w:val="00342ED8"/>
    <w:rsid w:val="00345C04"/>
    <w:rsid w:val="00347B53"/>
    <w:rsid w:val="00350C09"/>
    <w:rsid w:val="00351137"/>
    <w:rsid w:val="003522F5"/>
    <w:rsid w:val="00355A77"/>
    <w:rsid w:val="003718EC"/>
    <w:rsid w:val="00371DED"/>
    <w:rsid w:val="003926C0"/>
    <w:rsid w:val="00396241"/>
    <w:rsid w:val="003B7276"/>
    <w:rsid w:val="003C123F"/>
    <w:rsid w:val="003D0A55"/>
    <w:rsid w:val="003E3812"/>
    <w:rsid w:val="003E637B"/>
    <w:rsid w:val="003E6EE5"/>
    <w:rsid w:val="003F1041"/>
    <w:rsid w:val="003F3101"/>
    <w:rsid w:val="003F54A1"/>
    <w:rsid w:val="0040509F"/>
    <w:rsid w:val="00406EFF"/>
    <w:rsid w:val="00410E8C"/>
    <w:rsid w:val="0041768F"/>
    <w:rsid w:val="0042197E"/>
    <w:rsid w:val="0043477E"/>
    <w:rsid w:val="00436F1D"/>
    <w:rsid w:val="004466C0"/>
    <w:rsid w:val="0044765D"/>
    <w:rsid w:val="0046062D"/>
    <w:rsid w:val="00462681"/>
    <w:rsid w:val="0046599B"/>
    <w:rsid w:val="0047053B"/>
    <w:rsid w:val="00470D48"/>
    <w:rsid w:val="00474AFB"/>
    <w:rsid w:val="00475DEC"/>
    <w:rsid w:val="00490678"/>
    <w:rsid w:val="004A1300"/>
    <w:rsid w:val="004A5D64"/>
    <w:rsid w:val="004A7F3C"/>
    <w:rsid w:val="004B3BC1"/>
    <w:rsid w:val="004B7DDC"/>
    <w:rsid w:val="004C031C"/>
    <w:rsid w:val="004C60A4"/>
    <w:rsid w:val="004D0CB8"/>
    <w:rsid w:val="004D2DC3"/>
    <w:rsid w:val="004D602A"/>
    <w:rsid w:val="004E1BDA"/>
    <w:rsid w:val="004E3624"/>
    <w:rsid w:val="004E591E"/>
    <w:rsid w:val="004F2454"/>
    <w:rsid w:val="00506D52"/>
    <w:rsid w:val="00510FAC"/>
    <w:rsid w:val="005160E8"/>
    <w:rsid w:val="00525441"/>
    <w:rsid w:val="00531977"/>
    <w:rsid w:val="0053600F"/>
    <w:rsid w:val="00542BC0"/>
    <w:rsid w:val="00545014"/>
    <w:rsid w:val="0054611B"/>
    <w:rsid w:val="00553BC5"/>
    <w:rsid w:val="00554B48"/>
    <w:rsid w:val="00556036"/>
    <w:rsid w:val="00560D2D"/>
    <w:rsid w:val="00561ACB"/>
    <w:rsid w:val="005679A3"/>
    <w:rsid w:val="00574DCF"/>
    <w:rsid w:val="00576039"/>
    <w:rsid w:val="0057646B"/>
    <w:rsid w:val="00582528"/>
    <w:rsid w:val="005861AC"/>
    <w:rsid w:val="00586A21"/>
    <w:rsid w:val="0059340C"/>
    <w:rsid w:val="005A0926"/>
    <w:rsid w:val="005A1100"/>
    <w:rsid w:val="005A2377"/>
    <w:rsid w:val="005A4FE1"/>
    <w:rsid w:val="005B20E4"/>
    <w:rsid w:val="005B2DBD"/>
    <w:rsid w:val="005B2EC8"/>
    <w:rsid w:val="005C54E4"/>
    <w:rsid w:val="005E0719"/>
    <w:rsid w:val="005F45FF"/>
    <w:rsid w:val="005F59AE"/>
    <w:rsid w:val="005F6FDA"/>
    <w:rsid w:val="0060470C"/>
    <w:rsid w:val="00605A88"/>
    <w:rsid w:val="006060DC"/>
    <w:rsid w:val="0060795C"/>
    <w:rsid w:val="006156AD"/>
    <w:rsid w:val="00621031"/>
    <w:rsid w:val="00631527"/>
    <w:rsid w:val="00636EEC"/>
    <w:rsid w:val="00637D81"/>
    <w:rsid w:val="00647CE2"/>
    <w:rsid w:val="00650E72"/>
    <w:rsid w:val="006519AF"/>
    <w:rsid w:val="00655F64"/>
    <w:rsid w:val="006714AD"/>
    <w:rsid w:val="0067301D"/>
    <w:rsid w:val="0067460E"/>
    <w:rsid w:val="00682534"/>
    <w:rsid w:val="00683832"/>
    <w:rsid w:val="0069234F"/>
    <w:rsid w:val="00695325"/>
    <w:rsid w:val="006A17C0"/>
    <w:rsid w:val="006B6580"/>
    <w:rsid w:val="006C1E1C"/>
    <w:rsid w:val="006C3431"/>
    <w:rsid w:val="006C4533"/>
    <w:rsid w:val="006C475A"/>
    <w:rsid w:val="006C4B85"/>
    <w:rsid w:val="006C4CF1"/>
    <w:rsid w:val="006C5F87"/>
    <w:rsid w:val="006C6A14"/>
    <w:rsid w:val="006C6C49"/>
    <w:rsid w:val="006D0D0B"/>
    <w:rsid w:val="006D2502"/>
    <w:rsid w:val="006D4815"/>
    <w:rsid w:val="006D5AFE"/>
    <w:rsid w:val="006F2CE1"/>
    <w:rsid w:val="0070207A"/>
    <w:rsid w:val="00707C26"/>
    <w:rsid w:val="0071085E"/>
    <w:rsid w:val="0071460C"/>
    <w:rsid w:val="00717577"/>
    <w:rsid w:val="00721B73"/>
    <w:rsid w:val="0072695B"/>
    <w:rsid w:val="0073098A"/>
    <w:rsid w:val="00732283"/>
    <w:rsid w:val="00733969"/>
    <w:rsid w:val="007455E7"/>
    <w:rsid w:val="00747880"/>
    <w:rsid w:val="00750314"/>
    <w:rsid w:val="007554E4"/>
    <w:rsid w:val="007676D8"/>
    <w:rsid w:val="00773B03"/>
    <w:rsid w:val="00774CEE"/>
    <w:rsid w:val="00775BA2"/>
    <w:rsid w:val="00781656"/>
    <w:rsid w:val="00781A0F"/>
    <w:rsid w:val="007A0C75"/>
    <w:rsid w:val="007B0904"/>
    <w:rsid w:val="007B1C38"/>
    <w:rsid w:val="007B3659"/>
    <w:rsid w:val="007D028C"/>
    <w:rsid w:val="007D2DFA"/>
    <w:rsid w:val="007E03F3"/>
    <w:rsid w:val="007E6660"/>
    <w:rsid w:val="007E7199"/>
    <w:rsid w:val="007E74FC"/>
    <w:rsid w:val="007F1329"/>
    <w:rsid w:val="007F3AD9"/>
    <w:rsid w:val="00807AC4"/>
    <w:rsid w:val="008228C1"/>
    <w:rsid w:val="0082386D"/>
    <w:rsid w:val="00823F0A"/>
    <w:rsid w:val="00826E9C"/>
    <w:rsid w:val="00846F45"/>
    <w:rsid w:val="0084732F"/>
    <w:rsid w:val="008503DA"/>
    <w:rsid w:val="0086017E"/>
    <w:rsid w:val="00862D72"/>
    <w:rsid w:val="0086660F"/>
    <w:rsid w:val="00866A40"/>
    <w:rsid w:val="00875B96"/>
    <w:rsid w:val="008775C0"/>
    <w:rsid w:val="00880BF0"/>
    <w:rsid w:val="008827AC"/>
    <w:rsid w:val="008903CD"/>
    <w:rsid w:val="00897662"/>
    <w:rsid w:val="0089785F"/>
    <w:rsid w:val="008A3924"/>
    <w:rsid w:val="008A46AE"/>
    <w:rsid w:val="008A46EE"/>
    <w:rsid w:val="008B2279"/>
    <w:rsid w:val="008D1EEC"/>
    <w:rsid w:val="008E7E21"/>
    <w:rsid w:val="008F1B4D"/>
    <w:rsid w:val="008F337C"/>
    <w:rsid w:val="008F468E"/>
    <w:rsid w:val="008F6A73"/>
    <w:rsid w:val="009008A9"/>
    <w:rsid w:val="0090779C"/>
    <w:rsid w:val="00917328"/>
    <w:rsid w:val="009325EE"/>
    <w:rsid w:val="00946C1C"/>
    <w:rsid w:val="00947A42"/>
    <w:rsid w:val="0095583D"/>
    <w:rsid w:val="00960083"/>
    <w:rsid w:val="009712CB"/>
    <w:rsid w:val="00972890"/>
    <w:rsid w:val="0097414A"/>
    <w:rsid w:val="009878B4"/>
    <w:rsid w:val="00987D89"/>
    <w:rsid w:val="00992CCF"/>
    <w:rsid w:val="0099302D"/>
    <w:rsid w:val="00994A35"/>
    <w:rsid w:val="009A3161"/>
    <w:rsid w:val="009B433A"/>
    <w:rsid w:val="009B4376"/>
    <w:rsid w:val="009B513C"/>
    <w:rsid w:val="009B7BAD"/>
    <w:rsid w:val="009C0E32"/>
    <w:rsid w:val="009C1E02"/>
    <w:rsid w:val="009C7DCD"/>
    <w:rsid w:val="00A00AA7"/>
    <w:rsid w:val="00A04C07"/>
    <w:rsid w:val="00A118A3"/>
    <w:rsid w:val="00A143A7"/>
    <w:rsid w:val="00A14785"/>
    <w:rsid w:val="00A152E0"/>
    <w:rsid w:val="00A16335"/>
    <w:rsid w:val="00A26BF3"/>
    <w:rsid w:val="00A35A5C"/>
    <w:rsid w:val="00A374E2"/>
    <w:rsid w:val="00A4130E"/>
    <w:rsid w:val="00A4189E"/>
    <w:rsid w:val="00A43F0B"/>
    <w:rsid w:val="00A5237C"/>
    <w:rsid w:val="00A5353A"/>
    <w:rsid w:val="00A55924"/>
    <w:rsid w:val="00A655BD"/>
    <w:rsid w:val="00A65848"/>
    <w:rsid w:val="00A71BFB"/>
    <w:rsid w:val="00A9066C"/>
    <w:rsid w:val="00A94EA4"/>
    <w:rsid w:val="00AA19A0"/>
    <w:rsid w:val="00AA3F7A"/>
    <w:rsid w:val="00AA50A1"/>
    <w:rsid w:val="00AA7F53"/>
    <w:rsid w:val="00AB281D"/>
    <w:rsid w:val="00AB2FC1"/>
    <w:rsid w:val="00AC2B6B"/>
    <w:rsid w:val="00AC2C23"/>
    <w:rsid w:val="00AC4B7E"/>
    <w:rsid w:val="00AC6E49"/>
    <w:rsid w:val="00AC778F"/>
    <w:rsid w:val="00AD3475"/>
    <w:rsid w:val="00AD5C25"/>
    <w:rsid w:val="00AE3859"/>
    <w:rsid w:val="00AE3CBE"/>
    <w:rsid w:val="00AF2872"/>
    <w:rsid w:val="00AF7973"/>
    <w:rsid w:val="00B0280E"/>
    <w:rsid w:val="00B10141"/>
    <w:rsid w:val="00B17941"/>
    <w:rsid w:val="00B33CAB"/>
    <w:rsid w:val="00B344BB"/>
    <w:rsid w:val="00B34AE3"/>
    <w:rsid w:val="00B3514C"/>
    <w:rsid w:val="00B435A9"/>
    <w:rsid w:val="00B61C6A"/>
    <w:rsid w:val="00B63314"/>
    <w:rsid w:val="00B66365"/>
    <w:rsid w:val="00B718D3"/>
    <w:rsid w:val="00B71950"/>
    <w:rsid w:val="00B72A61"/>
    <w:rsid w:val="00B80FC2"/>
    <w:rsid w:val="00B831EB"/>
    <w:rsid w:val="00B87099"/>
    <w:rsid w:val="00B876BE"/>
    <w:rsid w:val="00BA0575"/>
    <w:rsid w:val="00BA4410"/>
    <w:rsid w:val="00BA60B1"/>
    <w:rsid w:val="00BA738B"/>
    <w:rsid w:val="00BB2E98"/>
    <w:rsid w:val="00BB3375"/>
    <w:rsid w:val="00BB7BE2"/>
    <w:rsid w:val="00BC0C73"/>
    <w:rsid w:val="00BC1DD3"/>
    <w:rsid w:val="00BE0C01"/>
    <w:rsid w:val="00BF6A86"/>
    <w:rsid w:val="00C04441"/>
    <w:rsid w:val="00C05A2E"/>
    <w:rsid w:val="00C06F98"/>
    <w:rsid w:val="00C17505"/>
    <w:rsid w:val="00C20954"/>
    <w:rsid w:val="00C21344"/>
    <w:rsid w:val="00C2192E"/>
    <w:rsid w:val="00C24A14"/>
    <w:rsid w:val="00C2615C"/>
    <w:rsid w:val="00C26179"/>
    <w:rsid w:val="00C33B62"/>
    <w:rsid w:val="00C33CCD"/>
    <w:rsid w:val="00C36A89"/>
    <w:rsid w:val="00C379A2"/>
    <w:rsid w:val="00C4228C"/>
    <w:rsid w:val="00C44BA0"/>
    <w:rsid w:val="00C55891"/>
    <w:rsid w:val="00C61435"/>
    <w:rsid w:val="00C64201"/>
    <w:rsid w:val="00C77E24"/>
    <w:rsid w:val="00C82211"/>
    <w:rsid w:val="00C83FA4"/>
    <w:rsid w:val="00C84C91"/>
    <w:rsid w:val="00C93B5C"/>
    <w:rsid w:val="00CA1060"/>
    <w:rsid w:val="00CA1A99"/>
    <w:rsid w:val="00CB23D3"/>
    <w:rsid w:val="00CD09F0"/>
    <w:rsid w:val="00CD24F5"/>
    <w:rsid w:val="00CD43E2"/>
    <w:rsid w:val="00CD5424"/>
    <w:rsid w:val="00CE75BC"/>
    <w:rsid w:val="00D1002C"/>
    <w:rsid w:val="00D104E1"/>
    <w:rsid w:val="00D11903"/>
    <w:rsid w:val="00D14C4C"/>
    <w:rsid w:val="00D23E08"/>
    <w:rsid w:val="00D25EF9"/>
    <w:rsid w:val="00D34603"/>
    <w:rsid w:val="00D4134D"/>
    <w:rsid w:val="00D4607D"/>
    <w:rsid w:val="00D503DB"/>
    <w:rsid w:val="00D65833"/>
    <w:rsid w:val="00D65ED9"/>
    <w:rsid w:val="00D80C71"/>
    <w:rsid w:val="00D824AC"/>
    <w:rsid w:val="00D82AED"/>
    <w:rsid w:val="00D928C5"/>
    <w:rsid w:val="00D936D9"/>
    <w:rsid w:val="00D93B55"/>
    <w:rsid w:val="00DA12AE"/>
    <w:rsid w:val="00DA3844"/>
    <w:rsid w:val="00DA7B98"/>
    <w:rsid w:val="00DB03B0"/>
    <w:rsid w:val="00DB34AE"/>
    <w:rsid w:val="00DB4460"/>
    <w:rsid w:val="00DC055A"/>
    <w:rsid w:val="00DC099D"/>
    <w:rsid w:val="00DD4B9C"/>
    <w:rsid w:val="00DE2BF8"/>
    <w:rsid w:val="00DF2AA0"/>
    <w:rsid w:val="00E0651A"/>
    <w:rsid w:val="00E146D0"/>
    <w:rsid w:val="00E25062"/>
    <w:rsid w:val="00E25356"/>
    <w:rsid w:val="00E305CE"/>
    <w:rsid w:val="00E31B38"/>
    <w:rsid w:val="00E334F8"/>
    <w:rsid w:val="00E339DA"/>
    <w:rsid w:val="00E34772"/>
    <w:rsid w:val="00E36E95"/>
    <w:rsid w:val="00E37FEB"/>
    <w:rsid w:val="00E47CD9"/>
    <w:rsid w:val="00E53764"/>
    <w:rsid w:val="00E561D6"/>
    <w:rsid w:val="00E64C10"/>
    <w:rsid w:val="00E655C8"/>
    <w:rsid w:val="00E66DF9"/>
    <w:rsid w:val="00E677E4"/>
    <w:rsid w:val="00E725C2"/>
    <w:rsid w:val="00E738DC"/>
    <w:rsid w:val="00E75077"/>
    <w:rsid w:val="00E75B6F"/>
    <w:rsid w:val="00E77A72"/>
    <w:rsid w:val="00E875FC"/>
    <w:rsid w:val="00E925C2"/>
    <w:rsid w:val="00E94BF6"/>
    <w:rsid w:val="00E96EE5"/>
    <w:rsid w:val="00EA0890"/>
    <w:rsid w:val="00EA28CE"/>
    <w:rsid w:val="00EA34E8"/>
    <w:rsid w:val="00EA5E9A"/>
    <w:rsid w:val="00EB189F"/>
    <w:rsid w:val="00EB1A29"/>
    <w:rsid w:val="00EB26FA"/>
    <w:rsid w:val="00EC0A08"/>
    <w:rsid w:val="00EC5C22"/>
    <w:rsid w:val="00ED1E46"/>
    <w:rsid w:val="00ED4DCC"/>
    <w:rsid w:val="00ED5B84"/>
    <w:rsid w:val="00EE0D4E"/>
    <w:rsid w:val="00EE1A68"/>
    <w:rsid w:val="00EE1C42"/>
    <w:rsid w:val="00EE44D7"/>
    <w:rsid w:val="00EE70BC"/>
    <w:rsid w:val="00EF05D1"/>
    <w:rsid w:val="00EF134B"/>
    <w:rsid w:val="00F02FB2"/>
    <w:rsid w:val="00F0602E"/>
    <w:rsid w:val="00F1179A"/>
    <w:rsid w:val="00F12516"/>
    <w:rsid w:val="00F17CD9"/>
    <w:rsid w:val="00F215F5"/>
    <w:rsid w:val="00F23354"/>
    <w:rsid w:val="00F254F4"/>
    <w:rsid w:val="00F25E0F"/>
    <w:rsid w:val="00F342D0"/>
    <w:rsid w:val="00F432A8"/>
    <w:rsid w:val="00F4440D"/>
    <w:rsid w:val="00F46B54"/>
    <w:rsid w:val="00F52710"/>
    <w:rsid w:val="00F54F06"/>
    <w:rsid w:val="00F6196E"/>
    <w:rsid w:val="00F650AC"/>
    <w:rsid w:val="00F6676A"/>
    <w:rsid w:val="00F7049F"/>
    <w:rsid w:val="00F74EC4"/>
    <w:rsid w:val="00F872F7"/>
    <w:rsid w:val="00F9060D"/>
    <w:rsid w:val="00F91FD6"/>
    <w:rsid w:val="00F924A3"/>
    <w:rsid w:val="00FA3591"/>
    <w:rsid w:val="00FA58FD"/>
    <w:rsid w:val="00FB5325"/>
    <w:rsid w:val="00FC0667"/>
    <w:rsid w:val="00FC2E4A"/>
    <w:rsid w:val="00FC470E"/>
    <w:rsid w:val="00FC618A"/>
    <w:rsid w:val="00FC72B0"/>
    <w:rsid w:val="00FE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14A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CBE"/>
    <w:pPr>
      <w:ind w:left="720"/>
      <w:contextualSpacing/>
    </w:pPr>
  </w:style>
  <w:style w:type="character" w:customStyle="1" w:styleId="Zag11">
    <w:name w:val="Zag_11"/>
    <w:rsid w:val="00AE3CBE"/>
  </w:style>
  <w:style w:type="paragraph" w:customStyle="1" w:styleId="a4">
    <w:name w:val="А_основной"/>
    <w:basedOn w:val="a"/>
    <w:link w:val="a5"/>
    <w:qFormat/>
    <w:rsid w:val="00AE3CBE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А_основной Знак"/>
    <w:basedOn w:val="a0"/>
    <w:link w:val="a4"/>
    <w:rsid w:val="00AE3CBE"/>
    <w:rPr>
      <w:rFonts w:ascii="Times New Roman" w:eastAsia="Calibri" w:hAnsi="Times New Roman" w:cs="Times New Roman"/>
      <w:sz w:val="28"/>
      <w:szCs w:val="28"/>
    </w:rPr>
  </w:style>
  <w:style w:type="paragraph" w:styleId="a6">
    <w:name w:val="No Spacing"/>
    <w:uiPriority w:val="1"/>
    <w:qFormat/>
    <w:rsid w:val="0015798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133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комп</cp:lastModifiedBy>
  <cp:revision>6</cp:revision>
  <dcterms:created xsi:type="dcterms:W3CDTF">2017-11-13T07:56:00Z</dcterms:created>
  <dcterms:modified xsi:type="dcterms:W3CDTF">2022-03-30T09:09:00Z</dcterms:modified>
</cp:coreProperties>
</file>